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W w:w="31121" w:type="dxa"/>
        <w:tblInd w:w="-997" w:type="dxa"/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4443"/>
        <w:gridCol w:w="250"/>
        <w:gridCol w:w="6987"/>
        <w:gridCol w:w="6227"/>
        <w:gridCol w:w="6607"/>
        <w:gridCol w:w="6607"/>
      </w:tblGrid>
      <w:tr w14:paraId="6DA968D9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5507" w:hRule="atLeast"/>
        </w:trPr>
        <w:tc>
          <w:tcPr>
            <w:tcW w:w="4443" w:type="dxa"/>
            <w:vMerge w:val="restart"/>
            <w:tcBorders>
              <w:bottom w:val="nil"/>
            </w:tcBorders>
          </w:tcPr>
          <w:p w14:paraId="2EC91383">
            <w:pPr>
              <w:pStyle w:val="61"/>
              <w:kinsoku w:val="0"/>
              <w:overflowPunct w:val="0"/>
              <w:ind w:left="-120"/>
              <w:jc w:val="center"/>
              <w:rPr>
                <w:rFonts w:ascii="Times New Roman" w:hAnsi="Times New Roman" w:cs="Times New Roman"/>
                <w:color w:val="0072C7" w:themeColor="accent2"/>
                <w:sz w:val="46"/>
                <w:szCs w:val="46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color w:val="0072C7" w:themeColor="accent2"/>
                <w:lang w:eastAsia="ru-RU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416810" cy="3667125"/>
                  <wp:effectExtent l="0" t="0" r="0" b="0"/>
                  <wp:wrapSquare wrapText="bothSides"/>
                  <wp:docPr id="5" name="Рисунок 2" descr="C:\Users\User\Desktop\2025\IMG-20240824-WA0037(1).jpgIMG-20240824-WA00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C:\Users\User\Desktop\2025\IMG-20240824-WA0037(1).jpgIMG-20240824-WA0037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-701" b="-1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EE9726">
            <w:pPr>
              <w:rPr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</w:p>
          <w:p w14:paraId="5AF33B82">
            <w:pPr>
              <w:tabs>
                <w:tab w:val="left" w:pos="2400"/>
              </w:tabs>
              <w:rPr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  <w:bookmarkStart w:id="0" w:name="_GoBack"/>
            <w:bookmarkEnd w:id="0"/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14:paraId="58BF4DF3">
            <w:pPr>
              <w:pStyle w:val="61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6987" w:type="dxa"/>
            <w:tcBorders>
              <w:bottom w:val="nil"/>
            </w:tcBorders>
          </w:tcPr>
          <w:p w14:paraId="0702994B">
            <w:pPr>
              <w:pStyle w:val="85"/>
              <w:spacing w:before="0" w:after="0"/>
              <w:jc w:val="center"/>
              <w:rPr>
                <w:rFonts w:ascii="Times New Roman" w:hAnsi="Times New Roman" w:cs="Times New Roman"/>
                <w:color w:val="0072C7" w:themeColor="accent2"/>
                <w:szCs w:val="48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72C7" w:themeColor="accent2"/>
                <w:szCs w:val="48"/>
                <w14:textFill>
                  <w14:solidFill>
                    <w14:schemeClr w14:val="accent2"/>
                  </w14:solidFill>
                </w14:textFill>
              </w:rPr>
              <w:t>Менеджер по работе</w:t>
            </w:r>
          </w:p>
          <w:p w14:paraId="58B92FCA">
            <w:pPr>
              <w:pStyle w:val="85"/>
              <w:spacing w:before="0" w:after="0"/>
              <w:jc w:val="center"/>
              <w:rPr>
                <w:rFonts w:ascii="Times New Roman" w:hAnsi="Times New Roman" w:cs="Times New Roman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72C7" w:themeColor="accent2"/>
                <w:szCs w:val="48"/>
                <w14:textFill>
                  <w14:solidFill>
                    <w14:schemeClr w14:val="accent2"/>
                  </w14:solidFill>
                </w14:textFill>
              </w:rPr>
              <w:t>с маркетплейсами</w:t>
            </w:r>
          </w:p>
          <w:p w14:paraId="22C58966">
            <w:pPr>
              <w:pStyle w:val="85"/>
              <w:spacing w:before="0" w:after="0"/>
              <w:jc w:val="center"/>
              <w:rPr>
                <w:rFonts w:ascii="Times New Roman" w:hAnsi="Times New Roman" w:cs="Times New Roman"/>
                <w:b w:val="0"/>
                <w:color w:val="0072C7" w:themeColor="accent2"/>
                <w:sz w:val="20"/>
                <w:szCs w:val="20"/>
                <w14:textFill>
                  <w14:solidFill>
                    <w14:schemeClr w14:val="accent2"/>
                  </w14:solidFill>
                </w14:textFill>
              </w:rPr>
            </w:pPr>
          </w:p>
          <w:p w14:paraId="669D74C5">
            <w:pPr>
              <w:pStyle w:val="85"/>
              <w:spacing w:before="0" w:after="0"/>
              <w:jc w:val="center"/>
              <w:rPr>
                <w:rFonts w:ascii="Times New Roman" w:hAnsi="Times New Roman" w:cs="Times New Roman"/>
                <w:color w:val="0072C7" w:themeColor="accent2"/>
                <w:lang w:bidi="ru-RU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72C7" w:themeColor="accent2"/>
                <w:lang w:val="ru-RU" w:bidi="ru-RU"/>
                <w14:textFill>
                  <w14:solidFill>
                    <w14:schemeClr w14:val="accent2"/>
                  </w14:solidFill>
                </w14:textFill>
              </w:rPr>
              <w:t>Наталья</w:t>
            </w:r>
            <w:r>
              <w:rPr>
                <w:rFonts w:ascii="Times New Roman" w:hAnsi="Times New Roman" w:cs="Times New Roman"/>
                <w:color w:val="0072C7" w:themeColor="accent2"/>
                <w:lang w:bidi="ru-RU"/>
                <w14:textFill>
                  <w14:solidFill>
                    <w14:schemeClr w14:val="accent2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color w:val="0072C7" w:themeColor="accent2"/>
                <w:lang w:bidi="ru-RU"/>
                <w14:textFill>
                  <w14:solidFill>
                    <w14:schemeClr w14:val="accent2"/>
                  </w14:solidFill>
                </w14:textFill>
              </w:rPr>
              <w:t>Толченникова</w:t>
            </w:r>
          </w:p>
          <w:p w14:paraId="7130A81F">
            <w:pPr>
              <w:jc w:val="center"/>
              <w:rPr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color w:val="0072C7" w:themeColor="accent2"/>
                <w:lang w:eastAsia="ru-RU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47625</wp:posOffset>
                  </wp:positionV>
                  <wp:extent cx="2522220" cy="1776730"/>
                  <wp:effectExtent l="0" t="0" r="11430" b="13970"/>
                  <wp:wrapSquare wrapText="bothSides"/>
                  <wp:docPr id="2" name="Рисунок 2" descr="C:\Users\User\Desktop\2025\diploma19216827.pngdiploma19216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Desktop\2025\diploma19216827.pngdiploma192168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78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27" w:type="dxa"/>
            <w:tcBorders>
              <w:bottom w:val="nil"/>
            </w:tcBorders>
          </w:tcPr>
          <w:p w14:paraId="0FA59A12">
            <w:pPr>
              <w:rPr>
                <w:color w:val="0072C7" w:themeColor="accent2"/>
                <w:lang w:eastAsia="ru-RU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D1DF7A8">
            <w:pPr>
              <w:rPr>
                <w:color w:val="0072C7" w:themeColor="accent2"/>
                <w:lang w:eastAsia="ru-RU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363D57F">
            <w:pPr>
              <w:rPr>
                <w:color w:val="0072C7" w:themeColor="accent2"/>
                <w:lang w:eastAsia="ru-RU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  <w:tr w14:paraId="2F66B9B4"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589" w:hRule="atLeast"/>
        </w:trPr>
        <w:tc>
          <w:tcPr>
            <w:tcW w:w="4443" w:type="dxa"/>
            <w:vMerge w:val="continue"/>
            <w:tcBorders>
              <w:bottom w:val="nil"/>
            </w:tcBorders>
          </w:tcPr>
          <w:p w14:paraId="2BF3F082">
            <w:pPr>
              <w:pStyle w:val="61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 w:val="continue"/>
            <w:tcBorders>
              <w:bottom w:val="nil"/>
            </w:tcBorders>
          </w:tcPr>
          <w:p w14:paraId="54640733">
            <w:pPr>
              <w:pStyle w:val="61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7" w:type="dxa"/>
            <w:tcBorders>
              <w:bottom w:val="nil"/>
            </w:tcBorders>
            <w:vAlign w:val="bottom"/>
          </w:tcPr>
          <w:p w14:paraId="0D1FFD51">
            <w:pPr>
              <w:pStyle w:val="159"/>
              <w:spacing w:line="21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sdt>
            <w:sdtPr>
              <w:rPr>
                <w:rFonts w:ascii="Times New Roman" w:hAnsi="Times New Roman" w:cs="Times New Roman"/>
                <w:sz w:val="20"/>
              </w:rPr>
              <w:id w:val="-1554227259"/>
              <w:placeholder>
                <w:docPart w:val="62F792C5B7AE4E8D8E1668609545C50A"/>
              </w:placeholder>
              <w:temporary/>
              <w:showingPlcHdr/>
              <w15:appearance w15:val="hidden"/>
            </w:sdtPr>
            <w:sdtEndPr>
              <w:rPr>
                <w:rFonts w:ascii="Times New Roman" w:hAnsi="Times New Roman" w:cs="Times New Roman"/>
                <w:sz w:val="20"/>
              </w:rPr>
            </w:sdtEndPr>
            <w:sdtContent>
              <w:p w14:paraId="59C8089E">
                <w:pPr>
                  <w:pStyle w:val="3"/>
                  <w:rPr>
                    <w:rFonts w:ascii="Times New Roman" w:hAnsi="Times New Roman" w:cs="Times New Roman"/>
                    <w:sz w:val="20"/>
                  </w:rPr>
                </w:pPr>
                <w:r>
                  <w:rPr>
                    <w:rFonts w:ascii="Times New Roman" w:hAnsi="Times New Roman" w:cs="Times New Roman"/>
                    <w:szCs w:val="24"/>
                  </w:rPr>
                  <w:t>Образование</w:t>
                </w:r>
              </w:p>
            </w:sdtContent>
          </w:sdt>
          <w:p w14:paraId="0A406196">
            <w:pPr>
              <w:pStyle w:val="165"/>
              <w:spacing w:line="216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МГТУ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филиал Мелеуз, экономика и управление.</w:t>
            </w:r>
          </w:p>
          <w:p w14:paraId="66C02A49">
            <w:pPr>
              <w:pStyle w:val="165"/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51048">
            <w:pPr>
              <w:pStyle w:val="165"/>
              <w:spacing w:line="216" w:lineRule="auto"/>
              <w:rPr>
                <w:rFonts w:ascii="Times New Roman" w:hAnsi="Times New Roman" w:cs="Times New Roman"/>
                <w:color w:val="0072C7" w:themeColor="accent2"/>
                <w:sz w:val="28"/>
                <w:szCs w:val="28"/>
                <w:u w:val="single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72C7" w:themeColor="accent2"/>
                <w:sz w:val="28"/>
                <w:szCs w:val="28"/>
                <w:u w:val="single"/>
                <w14:textFill>
                  <w14:solidFill>
                    <w14:schemeClr w14:val="accent2"/>
                  </w14:solidFill>
                </w14:textFill>
              </w:rPr>
              <w:t>Профиль:</w:t>
            </w:r>
          </w:p>
          <w:p w14:paraId="7F3FF1C7">
            <w:pPr>
              <w:pStyle w:val="165"/>
              <w:spacing w:line="21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Сопровождение магазина заказчика на маркетплейсах:</w:t>
            </w:r>
          </w:p>
          <w:p w14:paraId="605E8BB5">
            <w:pPr>
              <w:pStyle w:val="165"/>
              <w:numPr>
                <w:ilvl w:val="0"/>
                <w:numId w:val="12"/>
              </w:numPr>
              <w:spacing w:line="216" w:lineRule="auto"/>
              <w:ind w:left="64"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регистрация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и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полное ведение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личного кабинета</w:t>
            </w:r>
          </w:p>
          <w:p w14:paraId="2889152D">
            <w:pPr>
              <w:pStyle w:val="165"/>
              <w:numPr>
                <w:ilvl w:val="0"/>
                <w:numId w:val="12"/>
              </w:numPr>
              <w:spacing w:line="216" w:lineRule="auto"/>
              <w:ind w:left="64"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создание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и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редактирование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карточек товар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ов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,     уникальное 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en-US"/>
              </w:rPr>
              <w:t>SEO-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ru-RU"/>
              </w:rPr>
              <w:t>описание товара для повышения его   видимости на маркетплейсе.</w:t>
            </w:r>
          </w:p>
          <w:p w14:paraId="720FC6C9">
            <w:pPr>
              <w:pStyle w:val="165"/>
              <w:numPr>
                <w:ilvl w:val="0"/>
                <w:numId w:val="12"/>
              </w:numPr>
              <w:spacing w:line="216" w:lineRule="auto"/>
              <w:ind w:left="64"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конкурентной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среды и разработка стратегий для продвижения карточек товаров.</w:t>
            </w:r>
          </w:p>
          <w:p w14:paraId="181E3B08">
            <w:pPr>
              <w:pStyle w:val="165"/>
              <w:numPr>
                <w:ilvl w:val="0"/>
                <w:numId w:val="12"/>
              </w:numPr>
              <w:spacing w:line="216" w:lineRule="auto"/>
              <w:ind w:left="64"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управление поставками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и остатками на складах.</w:t>
            </w:r>
          </w:p>
          <w:p w14:paraId="045875E4">
            <w:pPr>
              <w:pStyle w:val="165"/>
              <w:numPr>
                <w:ilvl w:val="0"/>
                <w:numId w:val="12"/>
              </w:numPr>
              <w:spacing w:line="216" w:lineRule="auto"/>
              <w:ind w:left="64"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вопросами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и отзывами покупателей,повышение удовлетворённости клиентов и улучшение обслуживания.</w:t>
            </w:r>
          </w:p>
          <w:p w14:paraId="4DBB01FE">
            <w:pPr>
              <w:pStyle w:val="165"/>
              <w:numPr>
                <w:ilvl w:val="0"/>
                <w:numId w:val="12"/>
              </w:numPr>
              <w:spacing w:line="216" w:lineRule="auto"/>
              <w:ind w:left="64"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сбор данных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, анализ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 еженедельная отч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ё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тност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ь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ru-RU"/>
              </w:rPr>
              <w:t>.</w:t>
            </w:r>
          </w:p>
          <w:p w14:paraId="534D1217">
            <w:pPr>
              <w:pStyle w:val="165"/>
              <w:numPr>
                <w:ilvl w:val="0"/>
                <w:numId w:val="12"/>
              </w:numPr>
              <w:spacing w:line="216" w:lineRule="auto"/>
              <w:ind w:left="64"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контроль цен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ru-RU"/>
              </w:rPr>
              <w:t>, организация акций и скидок.</w:t>
            </w:r>
          </w:p>
          <w:p w14:paraId="7EC4D44A">
            <w:pPr>
              <w:pStyle w:val="165"/>
              <w:numPr>
                <w:ilvl w:val="0"/>
                <w:numId w:val="12"/>
              </w:numPr>
              <w:spacing w:line="216" w:lineRule="auto"/>
              <w:ind w:left="64" w:firstLine="284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взаимодействие с тех. поддержкой</w:t>
            </w:r>
          </w:p>
          <w:p w14:paraId="3D1B26AC">
            <w:pPr>
              <w:pStyle w:val="165"/>
              <w:spacing w:line="216" w:lineRule="auto"/>
              <w:ind w:left="348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78294E07">
            <w:pPr>
              <w:pStyle w:val="165"/>
              <w:spacing w:line="216" w:lineRule="auto"/>
              <w:ind w:firstLine="348"/>
              <w:jc w:val="both"/>
              <w:rPr>
                <w:rFonts w:ascii="Times New Roman" w:hAnsi="Times New Roman" w:cs="Times New Roman"/>
                <w:b w:val="0"/>
                <w:color w:val="2A313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color w:val="2A3137"/>
                <w:sz w:val="24"/>
                <w:szCs w:val="24"/>
                <w:shd w:val="clear" w:color="auto" w:fill="FFFFFF"/>
              </w:rPr>
              <w:t>Проходила обучение у Александры Чечетовой, которая входит в топ-10 лучших селлеров в нише - детская обувь.</w:t>
            </w:r>
            <w:r>
              <w:rPr>
                <w:rFonts w:ascii="Arial" w:hAnsi="Arial" w:cs="Arial"/>
                <w:color w:val="2A3137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2A3137"/>
                <w:sz w:val="24"/>
                <w:szCs w:val="24"/>
                <w:shd w:val="clear" w:color="auto" w:fill="FFFFFF"/>
              </w:rPr>
              <w:t xml:space="preserve">Опыт работы во время обучения в реальном кабинете поставщика. Так же состою в сообществах менеджеров МП, быстро найду ответы на любые вопросы. </w:t>
            </w:r>
          </w:p>
          <w:p w14:paraId="2873FA23">
            <w:pPr>
              <w:pStyle w:val="165"/>
              <w:spacing w:line="216" w:lineRule="auto"/>
              <w:ind w:firstLine="348"/>
              <w:jc w:val="both"/>
              <w:rPr>
                <w:rFonts w:ascii="Times New Roman" w:hAnsi="Times New Roman" w:cs="Times New Roman"/>
                <w:b w:val="0"/>
                <w:color w:val="2A3137"/>
                <w:sz w:val="24"/>
                <w:szCs w:val="24"/>
                <w:shd w:val="clear" w:color="auto" w:fill="FFFFFF"/>
              </w:rPr>
            </w:pPr>
          </w:p>
          <w:p w14:paraId="6BDF8A34">
            <w:pPr>
              <w:pStyle w:val="165"/>
              <w:spacing w:line="216" w:lineRule="auto"/>
              <w:jc w:val="both"/>
              <w:rPr>
                <w:rFonts w:ascii="Times New Roman" w:hAnsi="Times New Roman" w:cs="Times New Roman"/>
                <w:color w:val="0072C7" w:themeColor="accent2"/>
                <w:sz w:val="28"/>
                <w:szCs w:val="28"/>
                <w:u w:val="single"/>
                <w:shd w:val="clear" w:color="auto" w:fill="FFFFFF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72C7" w:themeColor="accent2"/>
                <w:sz w:val="28"/>
                <w:szCs w:val="28"/>
                <w:u w:val="single"/>
                <w:shd w:val="clear" w:color="auto" w:fill="FFFFFF"/>
                <w14:textFill>
                  <w14:solidFill>
                    <w14:schemeClr w14:val="accent2"/>
                  </w14:solidFill>
                </w14:textFill>
              </w:rPr>
              <w:t xml:space="preserve">Личные данные: </w:t>
            </w:r>
          </w:p>
          <w:p w14:paraId="26692412">
            <w:pPr>
              <w:pStyle w:val="165"/>
              <w:numPr>
                <w:ilvl w:val="0"/>
                <w:numId w:val="13"/>
              </w:numPr>
              <w:spacing w:line="216" w:lineRule="auto"/>
              <w:ind w:left="64" w:firstLine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Уверенный пользователь ПК</w:t>
            </w:r>
          </w:p>
          <w:p w14:paraId="174E7778">
            <w:pPr>
              <w:pStyle w:val="165"/>
              <w:numPr>
                <w:ilvl w:val="0"/>
                <w:numId w:val="13"/>
              </w:numPr>
              <w:spacing w:line="216" w:lineRule="auto"/>
              <w:ind w:left="64" w:firstLine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Коммуникабельная,умею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работать в команде</w:t>
            </w:r>
          </w:p>
          <w:p w14:paraId="3E7F9480">
            <w:pPr>
              <w:pStyle w:val="165"/>
              <w:numPr>
                <w:ilvl w:val="0"/>
                <w:numId w:val="13"/>
              </w:numPr>
              <w:spacing w:line="216" w:lineRule="auto"/>
              <w:ind w:left="64" w:firstLine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Целеустр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мл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ё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нная</w:t>
            </w:r>
          </w:p>
          <w:p w14:paraId="050FB60F">
            <w:pPr>
              <w:pStyle w:val="165"/>
              <w:numPr>
                <w:ilvl w:val="0"/>
                <w:numId w:val="13"/>
              </w:numPr>
              <w:spacing w:line="216" w:lineRule="auto"/>
              <w:ind w:left="64" w:firstLine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Ответственная</w:t>
            </w:r>
          </w:p>
          <w:p w14:paraId="1E551F12">
            <w:pPr>
              <w:pStyle w:val="165"/>
              <w:numPr>
                <w:ilvl w:val="0"/>
                <w:numId w:val="13"/>
              </w:numPr>
              <w:spacing w:line="216" w:lineRule="auto"/>
              <w:ind w:left="64" w:firstLine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Готова к обучению</w:t>
            </w:r>
          </w:p>
          <w:p w14:paraId="1CFD9183">
            <w:pPr>
              <w:pStyle w:val="165"/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D4EE5">
            <w:pPr>
              <w:pStyle w:val="158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  <w14:textFill>
                  <w14:solidFill>
                    <w14:schemeClr w14:val="tx1"/>
                  </w14:solidFill>
                </w14:textFill>
              </w:rPr>
              <w:t>89273465933</w:t>
            </w:r>
          </w:p>
          <w:p w14:paraId="27400235">
            <w:pPr>
              <w:pStyle w:val="158"/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ledi.natalij@yandex.ru</w:t>
            </w:r>
          </w:p>
          <w:p w14:paraId="35716553">
            <w:pPr>
              <w:pStyle w:val="15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г.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lang w:val="ru-RU"/>
                <w14:textFill>
                  <w14:solidFill>
                    <w14:schemeClr w14:val="tx1"/>
                  </w14:solidFill>
                </w14:textFill>
              </w:rPr>
              <w:t>Мелеуз,респ.Башкортостан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58E2F3CF">
            <w:pPr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6227" w:type="dxa"/>
            <w:tcBorders>
              <w:bottom w:val="nil"/>
            </w:tcBorders>
            <w:vAlign w:val="bottom"/>
          </w:tcPr>
          <w:p w14:paraId="3C8DC4A7">
            <w:pPr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6607" w:type="dxa"/>
            <w:tcBorders>
              <w:bottom w:val="nil"/>
            </w:tcBorders>
            <w:vAlign w:val="bottom"/>
          </w:tcPr>
          <w:p w14:paraId="11AB86AC">
            <w:pPr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6607" w:type="dxa"/>
            <w:tcBorders>
              <w:bottom w:val="nil"/>
            </w:tcBorders>
            <w:vAlign w:val="bottom"/>
          </w:tcPr>
          <w:p w14:paraId="55BE8241">
            <w:pPr>
              <w:spacing w:line="216" w:lineRule="auto"/>
              <w:rPr>
                <w:sz w:val="24"/>
                <w:szCs w:val="24"/>
              </w:rPr>
            </w:pPr>
          </w:p>
        </w:tc>
      </w:tr>
    </w:tbl>
    <w:p w14:paraId="7F42FA2D"/>
    <w:sectPr>
      <w:headerReference r:id="rId3" w:type="default"/>
      <w:type w:val="continuous"/>
      <w:pgSz w:w="11906" w:h="16838"/>
      <w:pgMar w:top="568" w:right="794" w:bottom="567" w:left="1140" w:header="851" w:footer="1644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rbel">
    <w:panose1 w:val="020B0503020204020204"/>
    <w:charset w:val="CC"/>
    <w:family w:val="swiss"/>
    <w:pitch w:val="default"/>
    <w:sig w:usb0="A00002EF" w:usb1="4000A44B" w:usb2="00000000" w:usb3="00000000" w:csb0="2000019F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Consolas">
    <w:panose1 w:val="020B0609020204030204"/>
    <w:charset w:val="CC"/>
    <w:family w:val="modern"/>
    <w:pitch w:val="default"/>
    <w:sig w:usb0="E00006FF" w:usb1="0000FCFF" w:usb2="00000001" w:usb3="00000000" w:csb0="6000019F" w:csb1="DFD7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0028B0">
    <w:pPr>
      <w:pStyle w:val="61"/>
    </w:pPr>
    <w:r>
      <w:rPr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480" cy="10547985"/>
              <wp:effectExtent l="0" t="0" r="1270" b="5715"/>
              <wp:wrapNone/>
              <wp:docPr id="26" name="Группа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/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126.65pt;margin-top:-36pt;height:830.55pt;width:682.4pt;z-index:251660288;mso-width-relative:page;mso-height-relative:page;" coordorigin="0,-228600" coordsize="8666732,10547991" o:gfxdata="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">
              <o:lock v:ext="edit" aspectratio="f"/>
              <v:group id="Группа 14" o:spid="_x0000_s1026" o:spt="203" style="position:absolute;left:0;top:198120;height:3819525;width:4064000;" coordsize="4064469,4010526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<o:lock v:ext="edit" aspectratio="f"/>
                <v:shape id="Полилиния: Фигура 10" o:spid="_x0000_s1026" o:spt="100" style="position:absolute;left:0;top:0;flip:x;height:4010526;width:4064469;rotation:11796480f;v-text-anchor:middle;" fillcolor="#FFFFFF [3212]" filled="t" stroked="f" coordsize="2647519,2612594" o:gfxdata="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M0jy8AAAA&#10;2gAAAA8AAAAAAAAAAQAgAAAAIgAAAGRycy9kb3ducmV2LnhtbFBLAQIUABQAAAAIAIdO4kAzLwWe&#10;OwAAADkAAAAQAAAAAAAAAAEAIAAAAAsBAABkcnMvc2hhcGV4bWwueG1sUEsFBgAAAAAGAAYAWwEA&#10;ALU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209739,3988775;2190744,3999002;2191882,3999490;2367680,3884953;2306265,3899575;2214141,3911272;2209754,3899575;2274095,3893726;2367680,3884953;2527435,3869647;2523683,3870706;2525606,3870332;1381373,3847668;1446444,3864483;1474228,3865945;1551728,3903962;1586823,3911272;1589018,3912004;1597060,3903962;1627767,3912735;1658475,3920045;1718982,3934116;1719891,3933205;1790080,3944903;1823712,3950751;1857345,3953676;1926071,3956600;2019657,3955137;2023719,3955137;2032818,3950019;2053290,3943440;2074127,3943074;2088385,3944901;2092223,3955137;2124941,3955137;2114706,3969759;2108857,3977070;2089846,3985843;2054752,3985843;2009422,3982919;1911448,3979994;1838335,3974146;1773994,3965373;1709654,3955137;1611682,3940515;1535644,3915659;1536524,3915021;1491776,3901038;1452293,3883492;1406963,3868870;1360171,3852786;1381373,3847668;2242146,3816320;2219804,3819730;2065292,3827531;2116167,3833777;2129328,3830853;2219990,3820618;2234909,3817717;2380968,3795135;2305083,3806715;2331123,3807458;2368594,3800514;2657974,3791753;2419969,3855130;2540412,3828295;1132055,3762132;1300216,3833777;1360171,3852786;1405500,3868869;1450832,3883490;1490313,3901036;1481539,3908348;1458142,3903961;1374793,3873256;1333850,3857172;1292906,3839626;1238801,3820618;1192008,3800148;1155452,3781139;1132055,3762132;1200783,3725579;1281208,3766519;1270972,3772368;1177387,3727040;1200783,3725579;903940,3626152;1003375,3681714;1023847,3705109;977054,3680251;941959,3658320;903940,3626152;1078303,3588633;1078317,3589049;1083256,3595027;1083799,3592522;3213799,3492653;3208489,3493095;3120752,3555968;3034477,3602758;2973062,3639311;2939430,3653932;2904335,3668554;2861929,3690487;2829758,3709494;2782966,3728503;2734711,3746049;2721550,3759208;2701078,3766519;2649899,3775292;2584096,3795762;2524143,3814770;2458340,3833779;2376453,3854249;2260933,3873256;2258009,3877643;2202467,3891528;2203905,3892265;2265587,3876845;2266782,3873256;2382303,3854249;2464191,3833779;2529992,3814770;2589947,3795762;2655748,3775292;2706929,3766519;2672282,3787306;2673296,3786990;2709853,3765056;2730325,3757746;2731688,3757369;2740560,3747510;2788816,3729965;2835609,3710957;2867779,3691948;2910184,3670017;2945279,3655395;2969345,3644934;2981837,3636386;3043252,3599833;3129526,3553044;706283,3472433;711835,3477195;713730,3478160;3223614,3434263;3223112,3434609;3223112,3435026;3225436,3435358;3226036,3434609;3255205,3412438;3246571,3418401;3245045,3419987;3250965,3416198;586886,3338789;642113,3403809;598323,3351265;3358739,3338746;3358608,3338792;3357641,3345418;3334245,3371737;3306461,3402441;3308136,3402056;3334245,3373198;3357641,3346879;3358739,3338746;729812,3305820;732707,3309347;732853,3308863;513513,3272308;551532,3297166;553399,3299364;570724,3303197;610022,3339568;664127,3383432;687523,3415600;700683,3431684;756249,3478473;740165,3491632;688417,3434137;686062,3434609;735033,3489016;740165,3491632;756251,3478473;895166,3588134;867384,3596907;877619,3604219;836675,3605680;810354,3588134;785496,3569127;724081,3517951;667051,3466776;614409,3415600;589551,3390744;566155,3364425;574929,3352728;604174,3379047;636344,3403902;675825,3446306;679181,3449184;636344,3403902;605636,3379047;576390,3352728;544220,3313249;513513,3272308;3734909,3039826;3734167,3040144;3718197,3078471;3719557,2856647;3680805,2912617;3661795,2947709;3642786,2979877;3597455,3039826;3557974,3099774;3522879,3148026;3519953,3149814;3517558,3153361;3521416,3150950;3556511,3102699;3595993,3042750;3641323,2982802;3660333,2950635;3679342,2915543;3718825,2858518;3870901,2836587;3851891,2893610;3818259,2955021;3784626,3017894;3753919,3057372;3774391,3016431;3791938,2975491;3805098,2953559;3822645,2924316;3838731,2895073;3870901,2836587;3776252,2711251;3740758,2773713;3740105,2775214;3775853,2712302;3795718,2569780;3753058,2686326;3663319,2869743;3650181,2890514;3650097,2890686;3619388,2943323;3588681,3000348;3553586,3044213;3524341,3093926;3351792,3288393;3294763,3336645;3289291,3340805;3286932,3343193;3263084,3362632;3243584,3384895;3171931,3438996;3160704,3446088;3130209,3470945;3125806,3473805;3119289,3479936;3062261,3517952;3005232,3553044;2998704,3556352;2960091,3581431;2948121,3587468;2936505,3595446;2897023,3617379;2860134,3631846;2777916,3673313;2585023,3745249;2450607,3779808;2559238,3759208;2579710,3754820;2645512,3731426;2686455,3718267;2752259,3684637;2826834,3658318;2874614,3639582;2895562,3627613;2914569,3621766;2940892,3607143;2947808,3602337;2965751,3585212;3005232,3561817;3050149,3539801;3066647,3529648;3123677,3491632;3148535,3468237;3176319,3450692;3247970,3396592;3299150,3348340;3356178,3300090;3528727,3105622;3552473,3065257;3553586,3061757;3591606,3003271;3603304,2985725;3618859,2964153;3623776,2955021;3654483,2902383;3714437,2778099;3772928,2645043;3790110,2590942;3955712,2440341;3951326,2443265;3951326,2443265;3969524,2353684;3968999,2356271;3973259,2361384;3986421,2376006;3995194,2370157;3995415,2369035;3989345,2373082;3974722,2359921;3956490,2187588;3955469,2187645;3953619,2187748;3954250,2194698;3952789,2231253;3946940,2253185;3911845,2308747;3903071,2356999;3894298,2373082;3879675,2443265;3863589,2498827;3846042,2552928;3835807,2595330;3824109,2639194;3833438,2624685;3841656,2593867;3848966,2550002;3866514,2495903;3882600,2440341;3897222,2370157;3905996,2354073;3914770,2305822;3949864,2250260;3926468,2362846;3908921,2456424;3869438,2576321;3861629,2588469;3858290,2606662;3847505,2637733;3806561,2726924;3787551,2773713;3775853,2798570;3761230,2824889;3721749,2895073;3679342,2963794;3625239,3055910;3565285,3146564;3525804,3197739;3483397,3247452;3468774,3267923;3452690,3288393;3427831,3308863;3387174,3353874;3388348,3358576;3345943,3402441;3300612,3434609;3264056,3463852;3229425,3489157;3234810,3488709;3272829,3460927;3309387,3431684;3354717,3399517;3397124,3355652;3395661,3349803;3436604,3304477;3461464,3284007;3477548,3263537;3492171,3243067;3534578,3193353;3574058,3142177;3634012,3051523;3688116,2959408;3730523,2890686;3770003,2820502;3784626,2794183;3796324,2769327;3815335,2722538;3856279,2633346;3872363,2573398;3911845,2453501;3929392,2359923;3952789,2247336;3958064,2227560;3954250,2226866;3955712,2190313;3987882,2156682;3970855,2227626;3970857,2227626;3987884,2156684;4001043,2142061;3992270,2161069;3990260,2200912;3989345,2238563;3974722,2283555;3974722,2288694;3992270,2238563;3995194,2161068;4002012,2146299;3938165,2079187;3928583,2101834;3925005,2134751;3920392,2119374;3918704,2121544;3923543,2137675;3920619,2161069;3926468,2180077;3931001,2179825;3927929,2169841;3930854,2146446;3938165,2079187;4060997,2039710;4063922,2041171;4062459,2102582;4063922,2144985;4059534,2222479;4055148,2266343;4041987,2330678;4037601,2384779;4015666,2484206;3995194,2570472;3958638,2586557;3961563,2577784;3967412,2516373;3989345,2452038;4006892,2441804;4006892,2441802;4025903,2330678;4036138,2278041;4044912,2223942;4052224,2172765;4055148,2124515;4056610,2083574;4059534,2061641;4060997,2039710;205948,1361756;206676,1362120;206745,1361916;294171,1152180;262001,1212128;235680,1234061;235617,1235461;233072,1291436;233146,1291302;235680,1235523;262001,1213589;294171,1153642;295267,1154372;295815,1153276;311717,1024972;291245,1039593;260538,1103928;267563,1109548;267792,1108561;262001,1103928;292708,1039593;310836,1026646;424313,941629;422466,943108;414626,973249;409690,988419;275161,1234061;256151,1294009;238603,1355419;200584,1484089;175726,1571819;164028,1637617;158179,1671246;153791,1704876;140631,1795530;136244,1851092;143556,1909578;146983,1877710;146481,1867175;152330,1805764;165489,1715110;175927,1702586;191084,1601160;190349,1583516;204795,1542104;213391,1507337;210821,1513333;202047,1510408;180112,1573282;181575,1608374;171338,1675633;169877,1687330;155254,1704876;159640,1671246;165489,1637617;177188,1571819;202047,1484089;240066,1355419;257614,1294009;276622,1234061;411152,988419;424313,941629;450636,795414;450634,795414;457945,801262;457945,801261;714127,587242;713846,587466;712992,588432;701050,600946;698030,605338;696057,607567;687523,619955;598325,725230;573465,754473;548608,785178;438686,906662;550069,783716;574927,753010;599786,723767;688985,618492;698030,605338;712992,588432;751246,486417;738625,490813;729239,494298;727005,497132;710920,511753;669976,538072;642193,568778;615872,599483;598325,615567;597729,614821;581143,634759;552994,669668;507664,719381;514974,728153;515114,728030;509125,720843;554455,671129;599786,615567;617334,599484;643655,568778;671437,538074;712381,511755;728467,497133;746014,490554;751553,488835;2869241,222248;2943816,255876;2975986,282195;2904335,247103;2869241,222248;2626503,115509;2684994,128668;2766881,169608;2626503,115509;1746213,105823;1715505,109661;1649702,118434;1585361,133055;1557579,141828;1525409,150601;1455014,164429;1442058,169610;1352860,200314;1265123,235406;1203708,263188;1162764,279271;1061866,326060;1013612,356766;966819,387471;892242,443033;822053,498595;754877,557192;760637,564393;774894,554614;787030,545570;830826,507368;901016,451806;975591,396244;1022384,365538;1070640,334833;1171536,288044;1211018,267574;1272434,239792;1360171,204700;1449369,173996;1486838,166636;1504938,160452;1751301,107307;2269159,74386;2300414,77493;2342821,92115;2310651,87729;2243386,74569;2269159,74386;2439331,62872;2499284,67257;2572398,96500;2481736,80417;2439331,62872;1950200,62506;1781306,71644;1664324,87727;1608758,102349;1560502,119895;1493237,128668;1238801,226633;1146678,267574;1118894,277808;1094036,290968;1047243,315824;974129,353840;918563,397705;757712,523451;724098,552678;691212,582703;691909,583400;438936,880217;387756,950401;364359,992804;340963,1032282;297094,1114163;249376,1189352;248840,1191658;232754,1235523;221056,1255993;218131,1258917;205154,1302051;202047,1327639;199123,1364192;178651,1424142;159640,1484089;139168,1571819;127470,1652238;120160,1732656;130395,1677094;131343,1672509;133319,1650775;145017,1570358;148680,1571579;148998,1570221;145019,1568895;165491,1481165;184500,1421216;204878,1361543;203510,1361268;206435,1324715;222519,1255993;234217,1235523;234610,1234454;250303,1191658;298557,1115626;342426,1033745;365822,994267;389219,951864;440399,881680;693372,584863;760637,523452;921487,397707;977054,353842;1050168,315826;1096961,290968;1121820,277810;1149603,267574;1241727,226633;1496163,128669;1563428,119896;1611682,102351;1667249,87729;1784231,71644;1953124,63054;2088876,67609;2155649,0;2224376,4385;2294565,11697;2341358,23394;2372066,38016;2410086,30704;2467114,43864;2502208,54099;2500747,55562;2499284,65796;2439331,61410;2418859,55562;2398387,51174;2358905,42401;2319424,33628;2278481,27780;2233151,27780;2196593,27780;2139565,27780;2136886,26925;2111781,39477;2120555,54099;2208291,71644;2169248,72326;2169907,72377;2211216,71644;2246311,76032;2313575,89190;2345745,93578;2399850,105275;2455417,116972;2509521,130131;2563626,146215;2589947,153525;2616268,162298;2616607,162608;2635482,165863;2681223,182859;2687613,192539;2689381,193004;2730325,209087;2765420,223709;2800514,239793;2826835,254415;2844383,263188;2863392,273422;2927732,309977;3009619,362615;3052026,391858;3053254,392734;3074925,405899;3900147,1957829;3899530,1970065;3916231,1972450;3932315,1984148;3939628,2023625;3967410,2070414;3979110,2071478;3979110,2060180;3990997,2027162;3990807,2020702;4002505,1981223;4018591,1981223;4043449,1965140;4046373,2029475;4039062,2060180;4030289,2089423;4025901,2137675;4024440,2162531;4021515,2187388;4015281,2191545;4015666,2193235;4021640,2189253;4024440,2165455;4025901,2140599;4030289,2092347;4039062,2063104;4046373,2032400;4058071,2041172;4056610,2063104;4053685,2085037;4052222,2125978;4049298,2174228;4041987,2225404;4033213,2279504;4022977,2332141;4003968,2443265;3986421,2453501;3964486,2517836;3958636,2579247;3955712,2588020;3930854,2655279;3923542,2661128;3892835,2732773;3925005,2661128;3932315,2655279;3885523,2788335;3860665,2801495;3855509,2811806;3856279,2813191;3862128,2801493;3886986,2788335;3869438,2838048;3837268,2896534;3821184,2925778;3803637,2955021;3790475,2976952;3771467,3019356;3750995,3060296;3718825,3104161;3686654,3145101;3687995,3142341;3651558,3191890;3572595,3278158;3557050,3302075;3572595,3279620;3651558,3193352;3591606,3284006;3560714,3316357;3535916,3334585;3534576,3336645;3519072,3348571;3518492,3352728;3449764,3422911;3376650,3490171;3373270,3492624;3348868,3523799;3290377,3567664;3235710,3608661;3235513,3608899;3290377,3569127;3348868,3525262;3300612,3573513;3261314,3599101;3234128,3610582;3233347,3611531;3204101,3630538;3193082,3635645;3165353,3658137;3138300,3677327;3097356,3703646;3084196,3705109;3069569,3711610;3067295,3713337;3085658,3706570;3098819,3705109;3046177,3744586;3012544,3762134;2978912,3778217;2955157,3781779;2951128,3784065;2839995,3832316;2834329,3833604;2800514,3855710;2819523,3861559;2749334,3892265;2755183,3871795;2731787,3880568;2709853,3887878;2664522,3902499;2658466,3895231;2636738,3899575;2610417,3905424;2556313,3918584;2554529,3919413;2606031,3906885;2632352,3901036;2654285,3896651;2663059,3903961;2708390,3889339;2730324,3882029;2753720,3873256;2747871,3893726;2686455,3922969;2683445,3922127;2641125,3939052;2606031,3949288;2553389,3962447;2531638,3960620;2486144,3969471;2484661,3972683;2363293,3996077;2335509,3988766;2312112,3988766;2271169,4001926;2234612,4004850;2198055,4006312;2194083,4004611;2160768,4010516;2120555,4003387;2122018,4001926;2129328,3991690;2095697,3987304;2111781,3978531;2160037,3977069;2206830,3975607;2274093,3977069;2320886,3972683;2408623,3953674;2467114,3940515;2510982,3939052;2514034,3937636;2471501,3939054;2413010,3952213;2325274,3971221;2278481,3975607;2211216,3974146;2164423,3975607;2116167,3977070;2117630,3971221;2127865,3956600;2578247,3882029;2883863,3766519;2964288,3724116;3009619,3700721;3056412,3675865;3144149,3623228;3214338,3569127;3345943,3466776;3382499,3437533;3417594,3406828;3470236,3358576;3492171,3322023;3523678,3293144;3523931,3291329;3493634,3319099;3471699,3355652;3419057,3403904;3383962,3434609;3347406,3463852;3215801,3566203;3145612,3620303;3057875,3672941;3011082,3697797;2965751,3721192;2885327,3763595;2579710,3879105;2129328,3953676;2095697,3953676;2091309,3941978;2056215,3940515;2024044,3953676;1930459,3955137;1861732,3952213;1828099,3949288;1794468,3943440;1814728,3921832;1810552,3922969;1735069,3908993;1731589,3909811;1586824,3883492;1529795,3871795;1480077,3863022;1420125,3835240;1345548,3807460;1268048,3776754;1281208,3766519;1335313,3776754;1358709,3797224;1439134,3820618;1598523,3861559;1638003,3868870;1680410,3876180;1727203,3886416;1778769,3897566;1782768,3896651;1831024,3903962;1832485,3901038;1902675,3903962;1914373,3905424;2022581,3905424;2101544,3908348;2195130,3901038;2206828,3901038;2211216,3912735;2303339,3901038;2364754,3886416;2399849,3880568;2421784,3877643;2470038,3865946;2509521,3857173;2549001,3846937;2621421,3834405;2630890,3830854;2554852,3844013;2515370,3854249;2475889,3863022;2427633,3874719;2405700,3877643;2370605,3883492;2275556,3892265;2211216,3898114;2199518,3898114;2105932,3905424;2026969,3902499;1918761,3902499;1907062,3901038;1861732,3882029;1836873,3898114;1836810,3898239;1857345,3884953;1902676,3903961;1832487,3901036;1833040,3900679;1787156,3893726;1733052,3882029;1686259,3871795;1643852,3864483;1604372,3857173;1444983,3816233;1364558,3792838;1341162,3772368;1287057,3762132;1206632,3721192;1183236,3722655;1099885,3680251;1085263,3653932;1088187,3652471;1139368,3680251;1190546,3708033;1205169,3699260;1145217,3659781;1095499,3637849;1026771,3598370;968280,3560354;876158,3520877;841063,3491634;848374,3488709;883468,3498944;810354,3422911;769411,3389282;731391,3355652;683137,3316175;612948,3238679;608132,3223630;593937,3209436;545683,3156799;539834,3130480;520823,3104161;518559,3100610;495964,3085152;452096,3022280;427238,2963794;424313,2963794;390682,2899459;358511,2835124;324878,2760554;294171,2684522;324878,2735697;355587,2800032;365822,2835124;370053,2841327;364846,2814256;351267,2789613;329163,2739914;302943,2696218;270773,2608488;243212,2518556;234162,2492340;194744,2335013;177312,2220802;177188,2223942;178651,2247336;185961,2301437;194735,2356999;180112,2308747;169877,2247336;158179,2247336;150867,2191774;140631,2156682;131858,2123053;106998,2096735;99688,2096735;92376,2060180;89451,2013391;95300,1947594;98225,1924200;103205,1908154;100784,1871562;104074,1817462;109923,1806496;109923,1799916;98225,1821849;87989,1807227;68979,1780908;65506,1760073;64593,1761899;58744,1820386;54356,1878872;49970,1924200;49970,2017776;51432,2066028;54356,2114279;41197,2159607;38272,2159607;29498,2071877;29498,1981223;36809,1911040;49964,1924192;38272,1909578;35347,1856941;38272,1776521;39734,1754589;44121,1718035;61668,1652238;70411,1608529;67518,1598138;57281,1656624;39734,1722422;35347,1758975;33884,1780908;30960,1861326;33884,1913964;26574,1984148;26574,2074801;35347,2162531;38272,2162531;57281,2245875;67518,2314595;89451,2384779;123998,2535701;127013,2564625;133321,2564625;165491,2642119;177189,2681598;155254,2647967;131858,2595330;130396,2609951;117674,2570518;108461,2571935;98225,2538306;63130,2457887;41197,2386242;39734,2326293;29498,2256109;22186,2185925;6102,2134751;16337,1862789;26574,1792606;17800,1754589;35347,1649314;39734,1624457;51432,1539651;82140,1478241;74828,1561585;82137,1547299;86526,1513150;87989,1475316;101149,1427064;121621,1353957;146481,1279387;148343,1277292;159642,1217977;175726,1175573;194736,1140481;232756,1067374;263463,1001577;307331,916772;339501,880217;365822,829042;387757,796875;411153,785178;417003,776405;440399,729616;485729,676978;486963,698979;483656,708226;531059,659432;554455,628728;585164,599484;587810,602424;586627,600946;624646,562930;662665,527838;703609,483973;760637,441570;822053,396244;858773,370628;883468,347992;927337,321673;974129,296817;980324,293632;996247,277992;1022385,258801;1051083,244179;1071384,239506;1075026,236868;1472765,76030;1487523,72822;1528332,58484;1556481,52818;1571159,52694;1576588,51174;1909987,7310;2004669,6944;2105932,8771;2107817,10185;2157112,4385;2202442,11695;2247774,20468;2271161,25784;2246311,19007;2200979,10234;2155649,2924;21556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type="gradientRadial" on="t" color2="#0072C7 [3205]" o:opacity2="24248f" focus="100%" focussize="0f,0f" focusposition="65536f,0f" rotate="t">
                    <o:fill type="gradientRadial" v:ext="backwardCompatible"/>
                  </v:fill>
                  <v:stroke on="f" joinstyle="miter"/>
                  <v:imagedata o:title=""/>
                  <o:lock v:ext="edit" aspectratio="f"/>
                </v:shape>
                <v:shape id="Полилиния: Фигура 18" o:spid="_x0000_s1026" o:spt="100" style="position:absolute;left:290946;top:436418;height:3183890;width:3226435;v-text-anchor:middle;" fillcolor="#2C567A [3204]" filled="t" stroked="f" coordsize="2647519,2612594" o:gfxdata="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q6JK8AAAA&#10;2wAAAA8AAAAAAAAAAQAgAAAAIgAAAGRycy9kb3ducmV2LnhtbFBLAQIUABQAAAAIAIdO4kAzLwWe&#10;OwAAADkAAAAQAAAAAAAAAAEAIAAAAAsBAABkcnMvc2hhcGV4bWwueG1sUEsFBgAAAAAGAAYAWwEA&#10;ALU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2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1,2486082l1445939,2488303,1345293,2493385,1378432,2497454c1380337,2496502,1383195,2496502,1387005,2495549c1407007,2492692,1426057,2490787,1446060,2488882c1448203,2488406,1451715,2487751,1455778,2486992xm1550918,2472281l1501488,2479825,1518450,2480309c1528928,2479833,1536786,2477928,1542858,2475785xm1731355,2470078l1576322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3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0,2265793xm2099801,2237197l2099475,2237422,2099475,2237694,2100989,2237910,2101380,2237422xm2120379,2222979l2114756,2226864,2113762,2227897,2117618,2225429xm382287,2175002l418259,2217355,389737,2183129xm2187820,2174974l2187735,2175004,2187105,2179320c2179485,2186940,2176627,2191702,2171865,2196465c2168055,2201227,2163292,2206942,2153767,2216467l2154858,2216215,2171865,2197417c2175675,2192655,2179485,2187892,2187105,2180272c2188296,2177177,2188474,2175510,2187820,2174974xm475386,2153526l477272,2155821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,2291271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0,1790989,2407787,1830865,2386218,1869449l2377659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,2141045,2177871,2125512,2190534,2112810,2205037c2097570,2217420,2082330,2228850,2066137,2240280l2058824,2244899,2038960,2261093,2036091,2262956,2031847,2266950c2019465,2275522,2007082,2284095,1994700,2291715c1982317,2299335,1969935,2306955,1957552,2314575l1953301,2316730,1928148,2333067,1920350,2337000,1912785,2342197c1905165,2346960,1896592,2351722,1887067,2356485l1863039,2365908,1809482,2392922c1768715,2410757,1726784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,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0,1451152,2586541,1451152,2597633,1404938xm2606205,1395412c2604300,1399222,2602395,1402080,2600490,1407795l2600490,1407795,2599180,1433750c2599062,1441132,2599062,1448276,2598585,1458277l2589060,1487586,2589060,1490934,2600490,1458277c2601443,1438274,2600490,1429702,2602395,1407794l2606836,1398173xm2565247,1354454l2559005,1369208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6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1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1,383323,456650,391477,454683,394339,453399,395790c451546,398815,450698,401003,447840,403860c428790,425767,408788,447675,389738,472440c384023,479107,378308,484822,373545,491490c367830,498157,363068,504825,357353,511492l285782,590597,358305,510540c364020,503872,368782,497205,374497,490537c380212,483870,385927,478155,390690,471487c409740,446722,429742,425767,448792,402907l454683,394339,464431,383323xm489348,316869c487763,316669,484470,318175,481127,319733l475013,322003,473558,323849c469748,326707,465938,329564,463080,333374c453555,339089,445935,343852,436410,350519l418313,370522,401168,390524c397358,393382,394500,396239,389738,401002l389349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3,364272,504752,361295l512656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4,162090,776287c158280,784860,155422,795337,151612,804862c148755,810577,146850,814387,143992,818197l142087,820102,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,2002949,264417c2327258,483516,2540483,854556,2540483,1275397l2540080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,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5,2151085,2327122,2136457c2341410,2120264,2372842,2075497,2378557,2080259c2375700,2100262,2348077,2125979,2339505,2139314c2331885,2148363,2325455,2155031,2319383,2160388l2303229,2172263,2302357,2173605,2292258,2181374,2291880,2184082c2277592,2199322,2263305,2215515,2247112,2229802c2231872,2245042,2216632,2260282,2199487,2273617l2197284,2275215,2181390,2295524c2169960,2306002,2156625,2314574,2143290,2324099l2107680,2350806,2107553,2350961,2143290,2325052c2155672,2315527,2169007,2306002,2181390,2296477c2173770,2309812,2163292,2318384,2149957,2327909c2139004,2337911,2131146,2341959,2124359,2344578l2106651,2352057,2106142,2352675c2099475,2357437,2093760,2361247,2087092,2365057l2079913,2368384,2061852,2383036c2055184,2388156,2049469,2392204,2044230,2395537c2034705,2403157,2027085,2407920,2017560,2412682c2019465,2409825,2014703,2411730,2008988,2413635l1999459,2417870,1997978,2418994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,237654,1833304,228808,1817251,214410,1784873,197332,1756409c190665,1737359,183045,1718309,176377,1699259l158426,1640679,152529,1623596c142540,1590017,133958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,345922,429577c348780,423862,354495,417195,361162,409575c367830,402907,375450,396240,381165,390525l382888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4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754123,3166622;1739045,3174741;1739948,3175128;1879499,3084200;1830747,3095808;1757617,3105094;1754135,3095808;1805210,3091165;1879499,3084200;2006313,3072048;2003337,3072889;2004863,3072592;1096554,3054600;1148208,3067949;1170264,3069109;1231784,3099291;1259643,3105094;1261386,3105675;1267769,3099291;1292145,3106255;1316522,3112059;1364552,3123229;1365274,3122506;1420992,3131793;1447689,3136436;1474387,3138757;1528943,3141079;1603233,3139917;1606458,3139917;1613681,3135854;1629932,3130631;1646473,3130341;1657790,3131791;1660837,3139917;1686809,3139917;1678684,3151525;1674041,3157330;1658950,3164295;1631092,3164295;1595108,3161973;1517336,3159651;1459297,3155008;1408223,3148044;1357148,3139917;1279377,3128310;1219016,3108577;1219715,3108070;1184193,3096969;1152852,3083040;1116868,3071432;1079723,3058663;1096554,3054600;1779847,3029713;1762113,3032420;1639459,3038613;1679844,3043572;1690292,3041250;1762260,3033125;1774103,3030822;1890047,3012894;1829808,3022088;1850479,3022678;1880224,3017164;2109939,3010210;1921006,3060524;2016616,3039220;898642,2986694;1032131,3043572;1079723,3058663;1115707,3071431;1151691,3083038;1183032,3096968;1176067,3102772;1157495,3099289;1091331,3074914;1058829,3062144;1026328,3048215;983378,3033125;946233,3016874;917214,3001784;898642,2986694;953199,2957675;1017041,2990177;1008916,2994820;934627,2958835;953199,2957675;717561,2878742;796494,2922852;812745,2941424;775600,2921690;747741,2904279;717561,2878742;855973,2848956;855984,2849287;859904,2854031;860336,2852043;2551161,2772759;2546945,2773110;2477299,2823024;2408812,2860169;2360060,2889188;2333362,2900796;2305504,2912404;2271841,2929816;2246304,2944906;2209159,2959997;2170854,2973926;2160406,2984372;2144155,2990177;2103529,2997142;2051293,3013393;2003702,3028482;1951466,3043573;1886463,3059824;1794762,3074914;1792440,3078397;1748349,3089419;1749492,3090004;1798456,3077763;1799405,3074914;1891107,3059824;1956111,3043573;2008345,3028482;2055937,3013393;2108172,2997142;2148800,2990177;2121297,3006679;2122101,3006428;2151121,2989016;2167372,2983212;2168454,2982913;2175497,2975086;2213803,2961157;2250948,2946067;2276485,2930976;2310147,2913565;2338006,2901958;2357109,2893652;2367026,2886867;2415778,2857848;2484264,2820703;560658,2756707;565065,2760487;566568,2761254;2558951,2726404;2558553,2726679;2558553,2727010;2560398,2727273;2560875,2726679;2584028,2709077;2577176,2713812;2575964,2715071;2580663,2712063;465879,2650609;509717,2702224;474958,2660513;2666216,2650575;2666112,2650612;2665345,2655871;2646772,2676766;2624717,2701141;2626046,2700834;2646772,2677926;2665345,2657032;2666216,2650575;579335,2624437;581634,2627234;581749,2626851;407634,2597831;437814,2617565;439296,2619310;453049,2622353;484244,2651227;527193,2686051;545766,2711588;556212,2724357;600322,2761502;587554,2771949;546475,2726304;544606,2726679;544606,2726679;583480,2769872;587554,2771949;600323,2761502;710596,2848560;688542,2855525;696667,2861329;664165,2862490;643271,2848560;623538,2833471;574786,2792843;529515,2752216;487727,2711588;467994,2691855;449422,2670961;456387,2661675;479602,2682569;505139,2702302;536480,2735965;539144,2738250;505139,2702302;480762,2682569;457547,2661675;432010,2630333;407634,2597831;2964825,2413267;2964237,2413519;2951558,2443947;2952639,2267844;2921877,2312278;2906786,2340137;2891697,2365674;2855712,2413267;2824372,2460859;2796513,2499165;2794189,2500585;2792288,2503401;2795352,2501487;2823210,2463181;2854552,2415589;2890535,2367997;2905626,2342460;2920716,2314601;2952057,2269330;3045354,2263816;3035633,2285581;3014739,2327369;3035633,2285581;3045354,2263816;3072778,2251919;3057687,2297189;3030990,2345942;3004292,2395856;2979916,2427197;2996167,2394695;3010096,2362193;3020543,2344782;3034472,2321566;3047241,2298350;3072778,2251919;2997644,2152417;2969468,2202005;2968950,2203196;2997327,2153252;3013096,2040106;2979232,2132629;2907996,2278241;2897566,2294731;2897500,2294867;2873123,2336655;2848747,2381927;2820889,2416750;2797673,2456217;2660702,2610600;2615431,2648907;2611087,2652208;2609213,2654106;2590284,2669538;2574804,2687212;2517925,2730162;2509013,2735791;2484806,2755526;2481309,2757796;2476137,2762664;2430868,2792844;2385597,2820703;2380416,2823329;2349763,2843238;2340260,2848031;2331041,2854365;2299699,2871777;2270417,2883261;2205149,2916182;2052029,2973291;1945328,3000727;2031560,2984372;2047811,2980890;2100046,2962317;2132547,2951871;2184783,2925172;2243982,2904278;2281911,2889404;2298539,2879902;2313627,2875260;2334523,2863651;2340013,2859835;2354256,2846240;2385597,2827667;2421253,2810189;2434349,2802129;2479620,2771949;2499353,2753376;2521408,2739447;2578286,2696498;2618914,2658192;2664183,2619887;2801155,2465502;2820005,2433457;2820889,2430678;2851069,2384247;2860355,2370318;2872703,2353192;2876606,2345942;2900982,2304154;2948574,2205486;2995005,2099856;3008645,2056906;3140102,1937346;3136620,1939668;3136620,1939668;3151066,1868551;3150649,1870604;3154031,1874664;3164479,1886272;3171444,1881628;3171619,1880738;3166800,1883950;3155193,1873502;3140720,1736690;3139909,1736735;3138441,1736816;3138942,1742334;3137782,1771355;3133138,1788766;3105280,1832876;3098315,1871182;3091351,1883950;3079743,1939668;3066974,1983777;3053044,2026727;3044919,2060389;3035633,2095213;3043039,2083692;3049563,2059228;3055366,2024404;3069295,1981456;3082064,1937346;3093672,1881628;3100637,1868859;3107601,1830554;3135460,1786444;3116888,1875824;3102958,1950114;3071617,2045298;3065416,2054943;3062766,2069385;3054206,2094052;3021704,2164860;3006613,2202005;2997327,2221739;2985719,2242633;2954379,2298350;2920716,2352906;2877768,2426036;2830175,2498005;2798835,2538632;2765172,2578098;2753564,2594349;2740796,2610600;2721062,2626851;2688788,2662585;2689720,2666318;2656059,2701141;2620074,2726679;2591055,2749894;2563564,2769984;2567839,2769628;2598020,2747573;2627040,2724357;2663023,2698820;2696686,2663996;2695525,2659353;2728027,2623370;2747761,2607119;2760528,2590868;2772136,2574617;2805799,2535150;2837140,2494522;2884732,2422553;2927680,2349425;2961343,2294867;2992684,2239150;3004292,2218256;3013578,2198523;3028669,2161378;3061170,2090569;3073938,2042978;3105280,1947794;3119209,1873504;3137782,1784123;3141969,1768423;3138942,1767872;3140102,1738853;3165639,1712154;3152122,1768475;3152123,1768475;3165640,1712155;3176087,1700546;3169122,1715637;3169122,1715637;3167526,1747268;3166800,1777158;3155193,1812876;3155193,1816956;3169122,1777158;3171444,1715636;3176856,1703911;3126173,1650632;3118566,1668612;3115726,1694743;3112064,1682536;3110725,1684259;3114566,1697065;3112245,1715637;3116888,1730727;3120486,1730527;3118048,1722601;3120369,1704028;3126173,1650632;3223679,1619291;3226001,1620452;3224839,1669205;3226001,1702868;3222518,1764389;3219036,1799212;3208588,1850287;3205107,1893236;3187694,1972170;3171444,2040655;3142425,2053424;3144746,2046460;3149389,1997707;3166800,1946632;3180730,1938507;3180730,1938506;3195820,1850287;3203945,1808499;3210910,1765550;3216714,1724922;3219036,1686617;3220196,1654115;3222518,1636703;3223679,1619291;163484,1081076;164062,1081364;164117,1081202;233517,914697;207980,962288;187086,979701;187036,980812;185016,1025250;185073,1025144;187086,980861;207980,963448;233517,915857;234388,916437;234823,915567;247445,813708;231195,825316;206819,876390;212396,880852;212577,880068;207980,876390;232356,825316;246746,815037;336826,747544;335360,748717;329136,772646;325218,784689;218427,979701;203336,1027292;189407,1076045;159226,1178194;139494,1247841;130208,1300077;125565,1326774;122082,1353473;111635,1425441;108152,1469551;113957,1515982;116677,1490683;116278,1482319;120921,1433566;131368,1361598;139653,1351654;151685,1271134;151102,1257127;162569,1224252;169393,1196649;167352,1201410;160388,1199088;142976,1249002;144137,1276861;136011,1330257;134851,1339543;123243,1353473;126725,1326774;131368,1300077;140654,1247841;160388,1178194;190568,1076045;204497,1027292;219587,979701;326378,784689;336826,747544;357721,631466;357720,631466;363523,636109;363523,636107;566884,466202;566661,466380;565985,467144;556502,477081;554105,480569;552540,482337;545766,492172;474959,575748;455225,598964;435493,623339;348272,719742;436653,622179;456385,597802;476119,574587;546926,491010;554105,480569;565985,467144;596350,386158;586331,389649;578881,392415;577107,394665;564338,406272;531836,427166;509782,451544;488888,475919;474959,488689;474485,488096;461320,503924;438974,531638;402991,571105;408794,578068;408905,577971;404151,572265;440134,532798;476119,488689;490049,475921;510942,451544;532997,427168;565498,406274;578268,394666;592197,389443;596594,388078;2277645,176439;2336844,203136;2362381,224030;2305504,196171;2277645,176439;2084956,91701;2131387,102147;2196391,134649;2084956,91701;1386170,84011;1361793,87058;1309557,94022;1258483,105630;1236429,112595;1210892,119560;1155011,130537;1144727,134650;1073920,159026;1004273,186885;955521,208940;923019,221708;842925,258854;804620,283231;767475,307606;708275,351716;652557,395826;599232,442345;603805,448062;615122,440299;624755,433118;659522,402791;715239,358681;774438,314571;811583,290194;849889,265818;929982,228673;961324,212422;1010077,190367;1079723,162508;1150530,138132;1180274,132290;1194642,127380;1390208,85189;1801290,59054;1826102,61520;1859765,73128;1834228,69646;1780833,59199;1801290,59054;1936377,49913;1983968,53394;2042007,76610;1970039,63842;1936377,49913;1548097,49623;1414027,56877;1321165,69645;1277055,81253;1238749,95183;1185353,102147;983378,179920;910250,212422;888194,220547;868462,230995;831317,250727;773278,280908;729169,315731;601483,415559;574799,438762;548694,462598;549248,463151;348434,698790;307806,754507;289233,788171;270661,819511;235838,884515;197958,944206;197533,946037;184764,980861;175477,997112;173156,999433;162854,1033677;160388,1053991;158066,1083010;141815,1130602;126725,1178194;110474,1247841;101188,1311685;95384,1375527;103509,1331417;104262,1327777;105831,1310523;115117,1246681;118025,1247651;118277,1246572;115118,1245519;131369,1175872;146458,1128280;162635,1080906;161549,1080688;163871,1051669;176639,997112;185925,980861;186237,980013;198694,946037;236999,885676;271822,820673;290395,789332;308967,755669;349595,699951;550409,464313;603805,415560;731490,315733;775600,280909;833639,250729;870783,230995;890517,220548;912571,212422;985701,179920;1187676,102148;1241072,95184;1279377,81254;1323486,69646;1416349,56877;1550419,50058;1658180,53673;1711186,0;1765742,3481;1821459,9286;1858604,18572;1882981,30180;1913161,24375;1958431,34823;1986290,42948;1985129,44109;1983968,52234;1936377,48752;1920126,44109;1903875,40626;1872533,33662;1841193,26697;1808691,22054;1772708,22054;1743688,22054;1698418,22054;1696291,21375;1676363,31340;1683327,42948;1752974,56877;1721981,57418;1722504,57459;1755296,56877;1783154,60360;1836550,70807;1862087,74290;1905036,83576;1949146,92862;1992094,103309;2035043,116078;2055937,121881;2076831,128846;2077101,129092;2092084,131676;2128394,145169;2133466,152854;2134870,153223;2167372,165991;2195231,177599;2223089,190368;2243983,201976;2257913,208940;2273002,217065;2324076,246086;2389080,287874;2422743,311089;2423717,311785;2440921,322237;3095994,1554288;3095503,1564002;3108762,1565895;3121530,1575182;3127334,1606522;3149388,1643667;3158676,1644512;3158676,1635542;3168112,1609330;3167961,1604202;3177247,1572860;3190016,1572860;3209749,1560092;3212070,1611167;3206267,1635542;3199302,1658758;3195819,1697065;3194659,1716797;3192338,1736531;3187387,1739831;3187694,1741173;3192436,1738012;3194659,1719119;3195819,1699386;3199302,1661080;3206267,1637864;3212070,1613488;3221356,1620453;3220196,1637864;3217875,1655276;3216713,1687778;3214392,1726084;3208588,1766712;3201624,1809660;3193498,1851448;3178408,1939668;3164479,1947794;3147067,1998868;3142423,2047621;3140102,2054586;3120369,2107982;3114565,2112625;3090189,2169503;3115726,2112625;3121530,2107982;3084385,2213612;3064652,2224060;3060560,2232246;3061170,2233345;3065813,2224059;3085546,2213612;3071617,2253079;3046080,2299510;3033312,2322726;3019382,2345942;3008935,2363353;2993845,2397016;2977594,2429518;2952057,2464342;2926520,2496844;2927584,2494652;2898660,2533989;2835978,2602475;2823637,2621462;2835978,2603636;2898660,2535149;2851069,2607117;2826547,2632800;2806861,2647271;2805798,2648907;2793491,2658375;2793030,2661675;2738473,2717392;2680434,2770788;2677750,2772736;2658380,2797486;2611949,2832309;2568552,2864856;2568398,2865045;2611949,2833471;2658380,2798647;2620074,2836952;2588878,2857266;2567298,2866381;2566678,2867134;2543463,2882224;2534714,2886278;2512703,2904134;2491228,2919369;2458726,2940263;2448280,2941424;2436667,2946585;2434863,2947955;2449440,2942584;2459888,2941424;2418100,2972765;2391401,2986695;2364704,2999463;2345846,3002292;2342649,3004106;2254430,3042412;2249932,3043434;2223089,3060984;2238179,3065627;2182461,3090004;2187105,3073753;2168532,3080718;2151121,3086521;2115136,3098129;2110329,3092359;2093081,3095808;2072187,3100451;2029239,3110898;2027823,3111557;2068705,3101611;2089599,3096968;2107010,3093486;2113975,3099289;2149960,3087682;2167371,3081878;2185943,3074914;2181300,3091165;2132547,3114380;2130158,3113711;2096564,3127148;2068705,3135274;2026917,3145721;2009651,3144271;1973537,3151297;1972360,3153847;1876016,3172419;1853961,3166615;1835389,3166615;1802887,3177063;1773868,3179384;1744848,3180544;1741695,3179194;1715249,3183882;1683327,3178223;1684489,3177063;1690292,3168936;1663595,3165455;1676363,3158490;1714669,3157329;1751814,3156168;1805208,3157329;1842353,3153847;1912000,3138756;1958431,3128310;1993254,3127148;1995677,3126023;1961914,3127149;1915483,3137596;1845836,3152687;1808691,3156168;1755296,3155008;1718151,3156168;1679844,3157330;1681006,3152687;1689131,3141079;2046650,3081878;2289253,2990177;2353095,2956514;2389080,2937941;2426225,2918208;2495871,2876420;2551589,2833471;2656059,2752216;2685077,2729000;2712936,2704624;2754724,2666318;2772136,2637299;2797147,2614372;2797348,2612932;2773298,2634977;2755885,2663996;2714097,2702303;2686239,2726679;2657220,2749894;2552750,2831149;2497033,2874099;2427386,2915887;2390241,2935620;2354256,2954192;2290414,2987855;2047811,3079557;1690292,3138757;1663595,3138757;1660112,3129471;1632253,3128310;1606716,3138757;1532426,3139917;1477870,3137596;1451172,3135274;1424475,3130631;1440556,3113477;1437243,3114380;1377323,3103284;1374561,3103934;1259644,3083040;1214373,3073753;1174907,3066789;1127316,3044733;1068115,3022679;1006595,2998302;1017041,2990177;1059991,2998302;1078563,3014553;1142405,3033125;1268931,3065627;1300271,3071432;1333934,3077235;1371079,3085361;1412013,3094212;1415187,3093486;1453493,3099291;1454654,3096969;1510371,3099291;1519657,3100451;1605555,3100451;1668237,3102772;1742526,3096969;1751813,3096969;1755296,3106255;1828424,3096969;1877176,3085361;1905035,3080718;1922447,3078397;1960752,3069110;1992094,3062146;2023434,3054019;2080922,3044070;2088439,3041251;2028079,3051698;1996737,3059824;1965397,3066789;1927091,3076075;1909679,3078397;1881821,3083040;1806370,3090004;1755296,3094648;1746009,3094648;1671720,3100451;1609038,3098129;1523140,3098129;1513854,3096969;1477870,3081878;1458137,3094648;1458087,3094747;1474387,3084200;1510372,3099289;1454655,3096968;1455094,3096684;1418670,3091165;1375722,3081878;1338577,3073753;1304914,3067949;1273574,3062146;1147048,3029644;1083206,3011071;1064634,2994820;1021684,2986694;957842,2954192;939270,2955354;873105,2921690;861497,2900796;863819,2899636;904447,2921690;945073,2943746;956681,2936781;909090,2905439;869623,2888028;815066,2856686;768635,2826506;695507,2795165;667648,2771950;673451,2769628;701310,2777753;643271,2717392;610769,2690695;580589,2663996;542284,2632656;486567,2571134;482744,2559186;471476,2547918;433171,2506130;428528,2485236;413437,2464342;411640,2461523;393703,2449251;358880,2399338;339147,2352906;336826,2352906;310129,2301832;284592,2250758;257893,2191558;233517,2131197;257893,2171824;282270,2222899;290395,2250758;293752,2255682;289620,2234192;278839,2214629;261293,2175171;240481,2140483;214944,2070836;193067,1999446;185881,1978627;154591,1853728;140753,1763058;140654,1765550;141815,1784123;147619,1827072;154583,1871182;142976,1832876;134851,1784123;125565,1784123;119760,1740013;111635,1712154;104671,1685457;84937,1664563;79133,1664563;73329,1635542;71007,1598397;75650,1546163;77972,1527590;81925,1514851;80004,1485802;82615,1442852;87258,1434147;87258,1428923;77972,1446335;69847,1434728;54756,1413833;52000,1397292;51275,1398743;46632,1445174;43149,1491605;39667,1527590;39667,1601879;40827,1640186;43149,1678491;32702,1714476;30381,1714476;23416,1644829;23416,1572860;29219,1517143;39662,1527584;30381,1515982;28059,1474194;30381,1410350;31541,1392939;35024,1363919;48953,1311685;55894,1276984;53596,1268735;45470,1315166;31541,1367402;28059,1396421;26898,1413833;24576,1477676;26898,1519464;21095,1575182;21095,1647150;28059,1716797;30381,1716797;45470,1782962;53596,1837519;71007,1893236;98431,2013051;100824,2036013;105832,2036013;131369,2097534;140655,2128876;123243,2102177;104671,2060389;103510,2071997;93411,2040692;86098,2041817;77972,2015119;50113,1951275;32702,1894398;31541,1846805;23416,1791087;17612,1735370;4844,1694743;12969,1478837;21095,1423120;14130,1392939;28059,1309363;31541,1289629;40827,1222304;65204,1173551;59400,1239716;65202,1228375;68686,1201264;69847,1171229;80294,1132923;96544,1074884;116278,1015684;117757,1014021;126726,966931;139494,933268;154585,905409;184765,847370;209140,795135;243964,727810;269501,698790;290395,658163;307807,632626;326380,623339;331023,616375;349595,579230;385579,537442;386558,554907;383933,562249;421562,523512;440134,499136;464511,475921;466611,478254;465673,477081;495853,446900;526033,419042;558535,384218;603805,350555;652557,314571;681707,294235;701310,276265;736133,255371;773278,235638;778195,233109;790835,220693;811584,205458;834365,193850;850480,190140;853371,188045;1169102,60359;1180816,57812;1213212,46430;1235557,41931;1247209,41833;1251518,40626;1516175,5803;1591335,5513;1671720,6963;1673216,8085;1712347,3481;1748331,9285;1784316,16249;1802881,20470;1783154,15089;1747169,8124;1711186,2321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 joinstyle="miter"/>
                  <v:imagedata o:title=""/>
                  <o:lock v:ext="edit" aspectratio="t"/>
                </v:shape>
              </v:group>
              <v:rect id="_x0000_s1026" o:spid="_x0000_s1026" o:spt="1" style="position:absolute;left:885503;top:-228600;height:262467;width:7772400;v-text-anchor:middle;" fillcolor="#2C567A [3204]" filled="t" stroked="f" coordsize="21600,21600" o:gfxdata="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AQf74A&#10;AADaAAAADwAAAAAAAAABACAAAAAiAAAAZHJzL2Rvd25yZXYueG1sUEsBAhQAFAAAAAgAh07iQDMv&#10;BZ47AAAAOQAAABAAAAAAAAAAAQAgAAAADQEAAGRycy9zaGFwZXhtbC54bWxQSwUGAAAAAAYABgBb&#10;AQAAtwMAAAAA&#10;">
                <v:fill on="t" focussize="0,0"/>
                <v:stroke on="f" joinstyle="miter"/>
                <v:imagedata o:title=""/>
                <o:lock v:ext="edit" aspectratio="f"/>
              </v:rect>
              <v:group id="_x0000_s1026" o:spid="_x0000_s1026" o:spt="203" style="position:absolute;left:2720340;top:769620;height:9549771;width:5946392;" coordorigin="-2663756,-5283698" coordsize="4866607,7816685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<o:lock v:ext="edit" aspectratio="f"/>
                <v:shape id="Полилиния: Фигура 10" o:spid="_x0000_s1026" o:spt="100" style="position:absolute;left:-2763;top:558416;flip:x y;height:1974571;width:2205614;rotation:11796480f;v-text-anchor:middle;" fillcolor="#2C567A [3204]" filled="t" stroked="f" coordsize="2647519,2612594" o:gfxdata="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yUgr4A&#10;AADaAAAADwAAAAAAAAABACAAAAAiAAAAZHJzL2Rvd25yZXYueG1sUEsBAhQAFAAAAAgAh07iQDMv&#10;BZ47AAAAOQAAABAAAAAAAAAAAQAgAAAADQEAAGRycy9zaGFwZXhtbC54bWxQSwUGAAAAAAYABgBb&#10;AQAAtwMAAAAA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199131,1963862;1188823,1968897;1189440,1969137;1284839,1912745;1251511,1919944;1201519,1925703;1199139,1919944;1234054,1917065;1284839,1912745;1371531,1905209;1369495,1905731;1370539,1905547;749612,1894388;784923,1902667;800001,1903386;842056,1922104;861101,1925703;862292,1926064;866656,1922104;883319,1926424;899984,1930023;932818,1936950;933311,1936502;971400,1942261;989650,1945141;1007902,1946581;1045196,1948020;1095981,1947300;1098186,1947300;1103123,1944780;1114233,1941541;1125540,1941361;1133277,1942261;1135360,1947300;1153115,1947300;1147560,1954499;1144386,1958099;1134070,1962418;1115026,1962418;1090427,1960978;1037261,1959539;997586,1956659;962671,1952340;927756,1947300;874591,1940101;833328,1927863;833806,1927549;809523,1920665;788097,1912026;763499,1904827;738106,1896908;749612,1894388;1216717,1878954;1204593,1880633;1120746,1884474;1148353,1887549;1155496,1886109;1204693,1881070;1212789,1879642;1292049,1868523;1250870,1874225;1265001,1874591;1285335,1871172;1442369,1866858;1313214,1898062;1378573,1884850;614318,1852275;705572,1887549;738106,1896908;762705,1904826;787304,1912025;808729,1920664;803968,1924264;791271,1922104;746042,1906986;723823,1899067;701605,1890428;672244,1881070;646852,1870992;627014,1861633;614318,1852275;651614,1834278;695257,1854435;689702,1857314;638917,1834997;651614,1834278;490530,1785325;544489,1812681;555598,1824199;530205,1811961;511161,1801163;490530,1785325;585149,1766853;585157,1767058;587837,1770001;588132,1768768;1743992,1719597;1741110,1719815;1693499,1750771;1646681,1773807;1613354,1791804;1595103,1799003;1576059,1806202;1553046,1817000;1535589,1826359;1510197,1835718;1484011,1844356;1476869,1850835;1465760,1854435;1437987,1858754;1402278,1868833;1369745,1878191;1334036,1887550;1289599,1897628;1226912,1906986;1225325,1909146;1195185,1915982;1195965,1916345;1229437,1908753;1230086,1906986;1292774,1897628;1337211,1887550;1372919,1878191;1405453,1868833;1441161,1858754;1468935,1854435;1450133,1864669;1450683,1864513;1470522,1853714;1481631,1850115;1482371,1849929;1487185,1845076;1513371,1836437;1538764,1827079;1556221,1817720;1579233,1806922;1598277,1799723;1611337,1794572;1618115,1790364;1651443,1772367;1698260,1749331;383270,1709642;386282,1711987;387311,1712462;1749318,1690849;1749045,1691019;1749045,1691225;1750306,1691388;1750632,1691019;1766461,1680104;1761776,1683040;1760947,1683821;1764160,1681955;318478,1643843;348447,1675855;324684,1649985;1822644,1643822;1822573,1643845;1822049,1647107;1809352,1660065;1794275,1675182;1795184,1674992;1809352,1660784;1822049,1647826;1822644,1643822;396037,1627611;397609,1629347;397688,1629109;278661,1611111;299293,1623350;300306,1624432;309707,1626319;331033,1644226;360393,1665823;373089,1681661;380230,1689580;410384,1712616;401656,1719095;373574,1690787;372296,1691019;398871,1717807;401656,1719095;410385,1712616;485768,1766607;470692,1770927;476246,1774527;454028,1775246;439745,1766607;426255,1757249;392928,1732053;361980,1706857;333413,1681661;319924,1669423;307228,1656465;311989,1650706;327859,1663664;345317,1675901;366741,1696779;368562,1698196;345317,1675901;328652,1663664;312782,1650706;295325,1631268;278661,1611111;2026776,1496649;2026373,1496806;2017707,1515676;2018445,1406462;1997416,1434019;1987100,1451296;1976784,1467133;1952185,1496649;1930761,1526164;1911716,1549921;1910128,1550802;1908829,1552548;1910922,1551361;1929967,1527605;1951392,1498089;1975991,1468574;1986307,1452736;1996622,1435459;2018047,1407383;2100573,1396585;2090257,1424660;2072006,1454896;2053755,1485851;2037092,1505288;2048201,1485131;2057723,1464974;2064864,1454176;2074386,1439778;2083116,1425381;2100573,1396585;2049211,1334876;2029950,1365629;2029596,1366369;2048994,1335394;2059774,1265224;2036624,1322605;1987927,1412909;1980797,1423136;1980752,1423221;1964087,1449137;1947424,1477213;1928380,1498809;1912509,1523286;1818874,1619031;1787927,1642787;1784958,1644835;1783677,1646011;1770736,1655582;1760154,1666543;1721272,1693180;1715179,1696671;1698631,1708910;1696242,1710318;1692705,1713336;1661758,1732054;1630811,1749331;1627269,1750960;1606315,1763307;1599819,1766279;1593516,1770207;1572091,1781006;1552072,1788129;1507456,1808545;1402782,1843963;1329840,1860978;1388789,1850835;1399898,1848675;1435606,1837157;1457824,1830678;1493533,1814120;1534002,1801162;1559930,1791938;1571298,1786045;1581612,1783166;1595896,1775966;1599649,1773600;1609386,1765168;1630811,1753650;1655185,1742811;1664139,1737812;1695086,1719095;1708575,1707577;1723653,1698938;1762534,1672302;1790308,1648546;1821255,1624790;1914889,1529044;1927776,1509170;1928380,1507447;1949011,1478652;1955359,1470013;1963800,1459392;1966468,1454896;1983132,1428980;2015666,1367789;2047407,1302279;2056731,1275643;2146596,1201495;2144216,1202934;2144216,1202934;2154091,1158830;2153806,1160103;2156118,1162621;2163260,1169819;2168021,1166940;2168141,1166387;2164847,1168380;2156912,1161900;2147018,1077052;2146464,1077080;2145460,1077131;2145803,1080553;2145010,1098551;2141836,1109349;2122791,1136705;2118030,1160461;2113269,1168380;2105334,1202934;2096605,1230290;2087083,1256926;2081529,1277803;2075180,1299400;2080243,1292256;2084703,1277083;2088670,1255486;2098192,1228850;2106921,1201495;2114856,1166940;2119617,1159021;2124378,1135265;2143423,1107909;2130726,1163340;2121204,1209413;2099779,1268444;2095541,1274425;2093729,1283382;2087877,1298680;2065658,1342593;2055342,1365629;2048994,1377868;2041059,1390826;2019634,1425381;1996622,1459215;1967262,1504568;1934728,1549202;1913303,1574397;1890291,1598874;1882356,1608952;1873627,1619031;1860137,1629109;1838075,1651270;1838712,1653585;1815700,1675182;1791101,1691019;1771264,1705417;1752471,1717876;1755393,1717656;1776025,1703977;1795863,1689580;1820461,1673742;1843474,1652145;1842680,1649266;1864898,1626950;1878389,1616871;1887117,1606793;1895052,1596714;1918064,1572238;1939489,1547042;1972023,1502408;2001383,1457056;2024395,1423221;2045820,1388666;2053755,1375708;2060103,1363470;2070419,1340434;2092638,1296520;2101366,1267005;2122791,1207974;2132313,1161901;2145010,1106469;2147872,1096732;2145803,1096391;2146596,1078394;2164053,1061836;2154814,1096765;2154814,1096765;2164054,1061837;2171195,1054637;2166434,1063996;2165344,1083613;2164847,1102150;2156912,1124301;2156912,1126832;2166434,1102150;2168021,1063995;2171721,1056724;2137074,1023682;2131874,1034832;2129933,1051038;2127429,1043467;2126514,1044536;2129139,1052478;2127552,1063996;2130726,1073354;2133187,1073230;2131520,1068315;2133107,1056796;2137074,1023682;2203730,1004245;2205317,1004964;2204523,1035200;2205317,1056077;2202936,1094231;2200556,1115827;2193414,1147503;2191034,1174139;2179130,1223091;2168021,1265564;2148184,1273484;2149771,1269164;2152945,1238929;2164847,1207254;2174369,1202215;2174369,1202214;2184686,1147503;2190240,1121587;2195001,1094951;2198969,1069754;2200556,1045999;2201349,1025842;2202936,1015043;2203730,1004245;111759,670457;112154,670636;112191,670535;159634,567272;142177,596787;127893,607586;127859,608275;126478,635835;126518,635769;127893,608306;142177,597507;159634,567992;160229,568352;160526,567812;169155,504642;158046,511841;141383,543516;145195,546283;145319,545797;142177,543516;158840,511841;168677,505466;230256,463608;229254,464336;225000,479176;222321,486645;149318,607586;139002,637101;129480,667337;108848,730687;95359,773880;89011,806276;85837,822833;83456,839391;76314,884024;73933,911380;77901,940175;79761,924485;79489,919298;82663,889063;89804,844429;95468,838263;103693,788326;103294,779639;111133,759250;115798,742133;114403,745085;109642,743645;97739,774601;98533,791878;92978,824993;92185,830752;84250,839391;86630,822833;89804,806276;96152,773880;109642,730687;130273,667337;139796,637101;150111,607586;223114,486645;230256,463608;244541,391619;244540,391619;248507,394499;248507,394498;387526,289127;387373,289237;386910,289712;380430,295874;378791,298036;377720,299133;373089,305233;324685,357065;311195,371462;297706,386580;238056,446392;298499,385860;311988,370742;325478,356344;373882,304512;378791,298036;386910,289712;407669,239486;400820,241650;395727,243366;394515,244761;385785,251960;363567,264918;348491,280036;334207,295153;324685,303073;324362,302705;315361,312521;300086,329709;275487,354185;279454,358504;279530,358443;276280,354905;300879,330428;325478,303073;335000,295154;349284,280036;364360,264919;386579,251961;395308,244762;404830,241523;407836,240676;1557014,109423;1597483,125980;1614941,138938;1576059,121660;1557014,109423;1425291,56870;1457031,63349;1501468,83506;1425291,56870;947595,52101;930931,53991;895222,58310;860308,65509;845231,69828;827774,74148;789574,80956;782543,83507;734139,98624;686528,115901;653201,129580;630982,137498;576229,160534;550044,175653;524651,190770;484181,218126;446093,245481;409639,274331;412765,277877;420502,273062;427087,268609;450854,249801;488943,222445;529411,195089;554804,179971;580990,164854;635742,141817;657168,131739;690495,118061;738106,100783;786510,85666;806844,82043;816666,78998;950356,52832;1231376,36624;1248336,38153;1271349,45352;1253891,43193;1217390,36713;1231376,36624;1323721,30954;1356255,33114;1395930,47511;1346732,39593;1323721,30954;1058290,30774;966639,35274;903158,43192;873004,50391;846818,59030;810316,63349;672244,111582;622253,131739;607176,136778;593687,143257;568294,155495;528618,174212;498465,195809;411178,257719;392937,272109;375091,286892;375469,287235;238192,433372;210418,467927;197722,488804;185026,508241;161220,548555;135325,585574;135035,586709;126306,608306;119957,618384;118370,619824;111328,641061;109642,653659;108055,671656;96946,701172;86630,730687;75521,773880;69172,813475;65205,853068;70759,825712;71274,823455;72346,812754;78695,773161;80682,773762;80855,773094;78695,772441;89805,729247;100120,699731;111178,670351;110436,670216;112023,652219;120751,618384;127099,608306;127313,607780;135829,586709;162014,549275;185820,508961;198516,489524;211212,468647;238986,434092;376263,287955;412765,257720;500052,195809;530205,174213;569881,155496;595274,143257;608764,136778;623840,131739;673832,111582;811904,63350;848405,59030;874591,50392;904745,43193;968226,35274;1059877,31044;1133544,33287;1169779,0;1207074,2159;1245162,5759;1270555,11518;1287219,18717;1307850,15117;1338797,21596;1357842,26635;1357048,27355;1356255,32394;1323721,30235;1312612,27355;1301502,25195;1280077,20876;1258653,16557;1236434,13677;1211836,13677;1191997,13677;1161051,13677;1159597,13256;1145973,19436;1150734,26635;1198345,35274;1177158,35609;1177516,35634;1199932,35274;1218977,37434;1255478,43912;1272936,46072;1302296,51832;1332450,57591;1361810,64069;1391170,71988;1405453,75588;1419737,79907;1419921,80060;1430164,81662;1454985,90030;1458453,94796;1459412,95025;1481631,102943;1500675,110142;1519720,118061;1534003,125260;1543525,129580;1553840,134618;1588755,152616;1633192,178532;1656204,192930;1656871,193361;1668631,199843;2116443,963931;2116108,969956;2125171,971130;2133900,976889;2137868,996326;2152944,1019362;2159293,1019886;2159293,1014323;2165744,998067;2165640,994887;2171988,975449;2180718,975449;2194207,967531;2195794,999206;2191827,1014323;2187066,1028721;2184685,1052478;2183892,1064716;2182305,1076954;2178921,1079001;2179130,1079833;2182372,1077872;2183892,1066155;2184685,1053918;2187066,1030161;2191827,1015763;2195794,1000646;2202142,1004965;2201349,1015763;2199762,1026562;2198968,1046719;2197381,1070475;2193414,1095671;2188653,1122307;2183098,1148223;2172782,1202934;2163260,1207974;2151357,1239649;2148183,1269885;2146596,1274204;2133107,1307319;2129139,1310198;2112475,1345473;2129933,1310198;2133900,1307319;2108507,1372828;2095018,1379308;2092220,1384384;2092638,1385066;2095812,1379307;2109301,1372828;2099779,1397305;2082322,1426100;2073593,1440498;2064071,1454896;2056929,1465694;2046614,1486571;2035505,1506728;2018047,1528324;2000590,1548481;2001317,1547122;1981545,1571518;1938695,1613992;1930259,1625767;1938695,1614711;1981545,1572237;1949011,1616870;1932248,1632799;1918791,1641773;1918063,1642787;1909650,1648659;1909335,1650706;1872040,1685260;1832364,1718375;1830529,1719583;1817287,1734932;1785547,1756529;1755881,1776714;1755775,1776831;1785547,1757249;1817287,1735653;1791101,1759409;1769776,1772007;1755023,1777659;1754599,1778126;1738729,1787485;1732749,1789999;1717702,1801073;1703021,1810521;1680803,1823479;1673662,1824199;1665724,1827400;1664490,1828250;1674455,1824919;1681597,1824199;1653030,1843636;1634779,1852275;1616528,1860194;1603637,1861948;1601451,1863073;1541144,1886829;1538069,1887463;1519720,1898348;1530035,1901227;1491946,1916345;1495120,1906267;1482424,1910586;1470522,1914185;1445922,1921384;1442636,1917805;1430845,1919944;1416562,1922824;1387202,1929303;1386234,1929711;1414182,1923543;1428465,1920664;1440367,1918505;1445128,1922104;1469728,1914905;1481630,1911306;1494326,1906986;1491152,1917065;1457824,1931463;1456191,1931048;1433226,1939381;1414182,1944421;1385615,1950899;1373812,1950000;1349124,1954358;1348319,1955939;1282458,1967457;1267381,1963857;1254685,1963857;1232466,1970337;1212629,1971776;1192790,1972496;1190635,1971658;1172556,1974566;1150734,1971056;1151528,1970337;1155496,1965297;1137245,1963138;1145973,1958818;1172160,1958098;1197552,1957379;1234053,1958098;1259446,1955939;1307057,1946580;1338797,1940101;1362603,1939381;1364259,1938683;1341178,1939382;1309438,1945860;1261827,1955219;1236434,1957379;1199932,1956659;1174540,1957379;1148353,1958099;1149147,1955219;1154702,1948020;1399104,1911306;1564950,1854435;1608592,1833558;1633192,1822039;1658584,1809802;1706195,1783886;1744284,1757249;1815700,1706857;1835538,1692459;1854582,1677342;1883149,1653585;1895052,1635588;1912149,1621370;1912287,1620476;1895846,1634149;1883943,1652145;1855376,1675902;1836332,1691019;1816494,1705417;1745078,1755810;1706989,1782446;1659378,1808362;1633986,1820600;1609386,1832118;1565743,1852995;1399898,1909866;1155496,1946581;1137245,1946581;1134864,1940821;1115820,1940101;1098362,1946581;1047577,1947300;1010283,1945860;992031,1944421;973781,1941541;984775,1930902;982509,1931463;941548,1924581;939659,1924984;861102,1912026;830154,1906267;803175,1901947;770641,1888269;730171,1874592;688115,1859474;695257,1854435;724617,1859474;737313,1869552;780956,1881070;867450,1901227;888874,1904827;911887,1908426;937279,1913466;965262,1918955;967432,1918505;993618,1922104;994411,1920665;1032500,1922104;1038848,1922824;1097568,1922824;1140418,1924264;1191203,1920665;1197551,1920665;1199932,1926424;1249923,1920665;1283251,1913466;1302295,1910586;1314199,1909146;1340384,1903387;1361810,1899068;1383234,1894028;1422533,1887858;1427672,1886110;1386409,1892589;1364984,1897628;1343559,1901947;1317373,1907707;1305470,1909146;1286426,1912026;1234847,1916345;1199932,1919225;1193584,1919225;1142799,1922824;1099949,1921384;1041229,1921384;1034881,1920665;1010283,1911306;996792,1919225;996758,1919287;1007902,1912745;1032501,1922104;994412,1920664;994712,1920488;969813,1917065;940453,1911306;915061,1906267;892048,1902667;870624,1899068;784130,1878911;740487,1867393;727791,1857314;698431,1852275;654788,1832118;642091,1832838;596861,1811961;588925,1799003;590512,1798283;618286,1811961;646059,1825639;653994,1821320;621460,1801882;594480,1791084;557185,1771647;525444,1752930;475453,1733493;456409,1719096;460376,1717656;479420,1722695;439745,1685260;417526,1668703;396895,1652145;370709,1632709;332620,1594554;330007,1587145;322304,1580156;296119,1554240;292945,1541282;282628,1528324;281400,1526576;269138,1518965;245333,1488011;231843,1459215;230256,1459215;212006,1427540;194549,1395865;176297,1359151;159634,1321717;176297,1346912;192962,1378587;198516,1395865;200812,1398919;197986,1385591;190617,1373458;178623,1348988;164394,1327475;146937,1284282;131980,1240004;127069,1227096;105679,1149637;96219,1093405;96152,1094951;96946,1106469;100913,1133106;105674,1160461;97739,1136705;92185,1106469;85837,1106469;81869,1079113;76314,1061836;71553,1045279;58063,1032321;54096,1032321;50128,1014323;48541,991287;51715,958892;53302,947374;56005,939474;54691,921458;56476,894822;59650,889423;59650,886183;53302,896982;47748,889783;37432,876825;35547,866567;35052,867466;31878,896261;29497,925057;27116,947374;27116,993446;27910,1017203;29497,1040959;22355,1063276;20768,1063276;16007,1020082;16007,975449;19974,940895;27113,947370;20768,940175;19181,914259;20768,874665;21561,863867;23942,845869;33465,813475;38209,791954;36639,786838;31084,815634;21561,848029;19181,866026;18387,876825;16800,916418;18387,942334;14420,976889;14420,1021522;19181,1064716;20768,1064716;31084,1105750;36639,1139584;48541,1174139;67288,1248445;68924,1262686;72347,1262686;89805,1300839;96153,1320277;84250,1303719;71553,1277803;70760,1285002;63856,1265587;58857,1266285;53302,1249728;34258,1210133;22355,1174859;21561,1145343;16007,1110789;12039,1076234;3311,1051038;8865,917139;14420,882584;9659,863867;19181,812035;21561,799796;27910,758043;44574,727807;40606,768841;44572,761808;46954,744995;47748,726368;54889,702611;65998,666616;79489,629902;80499,628871;86631,599667;95359,578790;105675,561513;126306,525518;142970,493123;166775,451370;184233,433372;198516,408176;210419,392339;223115,386580;226289,382260;238986,359224;263584,333308;264254,344140;262459,348693;288183,324669;300879,309552;317543,295154;318979,296602;318337,295874;338968,277157;359600,259879;381818,238283;412765,217405;446093,195089;466019,182477;479420,171332;503226,158374;528618,146137;531980,144568;540621,136868;554805,127420;570378,120221;581394,117920;583370,116621;799207,37433;807215,35853;829360,28794;844636,26005;852601,25943;855547,25195;1036468,3599;1087848,3419;1142799,4318;1143822,5014;1170573,2159;1195171,5758;1219771,10077;1232462,12694;1218977,9358;1194377,5038;1169779,1439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type="gradientRadial" on="t" color2="#0072C7 [3205]" opacity="11796f" o:opacity2="13107f" focus="100%" focussize="0f,0f" focusposition="65536f,0f" rotate="t">
                    <o:fill type="gradientRadial" v:ext="backwardCompatible"/>
                  </v:fill>
                  <v:stroke on="f" joinstyle="miter"/>
                  <v:imagedata o:title=""/>
                  <o:lock v:ext="edit" aspectratio="f"/>
                </v:shape>
                <v:shape id="Полилиния: Фигура 10" o:spid="_x0000_s1026" o:spt="100" style="position:absolute;left:391867;top:884905;height:1509021;width:1684287;rotation:11796480f;v-text-anchor:middle;" fillcolor="#0072C7 [3205]" filled="t" stroked="f" coordsize="2647519,2612594" o:gfxdata="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WvLb4A&#10;AADbAAAADwAAAAAAAAABACAAAAAiAAAAZHJzL2Rvd25yZXYueG1sUEsBAhQAFAAAAAgAh07iQDMv&#10;BZ47AAAAOQAAABAAAAAAAAAAAQAgAAAADQEAAGRycy9zaGFwZXhtbC54bWxQSwUGAAAAAAYABgBb&#10;AQAAtwMAAAAA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915700,1500837;907828,1504684;908300,1504868;981150,1461772;955699,1467274;917524,1471675;915706,1467274;942368,1465073;981150,1461772;1047351,1456013;1045796,1456411;1046593,1456270;572431,1447743;599396,1454070;610909,1454620;643025,1468924;657568,1471675;658478,1471950;661810,1468924;674535,1472225;687260,1474976;712334,1480270;712710,1479928;741796,1484329;755733,1486530;769670,1487630;798150,1488730;836931,1488180;838614,1488180;842385,1486254;850868,1483778;859503,1483641;865411,1484328;867002,1488180;880560,1488180;876319,1493681;873895,1496432;866017,1499733;851474,1499733;832690,1498633;792090,1497533;761792,1495332;735130,1492031;708468,1488180;667869,1482678;636360,1473326;636724,1473085;618181,1467824;601820,1461222;583035,1455721;563645,1449669;572431,1447743;929129,1435948;919871,1437231;855842,1440166;876924,1442516;882378,1441416;919948,1437565;926130,1436473;986656,1427976;955210,1432334;966000,1432613;981528,1430000;1101445,1426704;1002818,1450551;1052728,1440454;469115,1415559;538800,1442516;563645,1449669;582429,1455720;601214,1461222;617575,1467824;613939,1470575;604244,1468924;569704,1457371;552737,1451319;535771,1444717;513350,1437565;493959,1429863;478811,1422710;469115,1415559;497596,1401805;530923,1417209;526682,1419410;487900,1402355;497596,1401805;374586,1364394;415791,1385300;424275,1394103;404884,1384750;390341,1376498;374586,1364394;446841,1350277;446847,1350434;448893,1352683;449118,1351740;1331775,1314163;1329575,1314329;1293217,1337987;1257465,1355592;1232015,1369345;1218079,1374847;1203536,1380349;1185963,1388601;1172631,1395753;1153241,1402905;1133245,1409507;1127791,1414458;1119307,1417209;1098099,1420510;1070831,1428213;1045987,1435364;1018718,1442517;984785,1450219;936914,1457371;935702,1459022;912686,1464246;913282,1464523;938843,1458721;939338,1457371;987209,1450219;1021143,1442517;1048411,1435364;1073255,1428213;1100523,1420510;1121732,1417209;1107374,1425031;1107794,1424912;1122944,1416659;1131427,1413909;1131992,1413766;1135668,1410057;1155665,1403455;1175056,1396303;1188387,1389151;1205959,1380899;1220502,1375397;1230475,1371461;1235652,1368245;1261102,1354491;1296853,1336886;292678,1306555;294979,1308347;295765,1308710;1335842,1292193;1335634,1292323;1335634,1292480;1336597,1292605;1336846,1292323;1348934,1283981;1345356,1286225;1344723,1286821;1347176,1285396;243201,1256270;266087,1280734;247941,1260964;1391837,1256253;1391783,1256271;1391382,1258764;1381687,1268667;1370174,1280220;1370868,1280075;1381687,1269216;1391382,1259314;1391837,1256253;302428,1243865;303628,1245191;303689,1245009;212796,1231255;228551,1240608;229324,1241435;236504,1242877;252788,1256562;275209,1273067;284904,1285171;290358,1291223;313384,1308828;306719,1313779;285275,1292146;284299,1292323;304592,1312795;306719,1313779;313385,1308828;370950,1350089;359437,1353390;363679,1356142;346712,1356691;335805,1350089;325504,1342938;300054,1323682;276421,1304427;254607,1285171;244306,1275818;234610,1265915;238246,1261514;250365,1271417;263696,1280769;280057,1296724;281447,1297807;263696,1280769;250971,1271417;238852,1261514;225521,1246660;212796,1231255;1547719,1143780;1547412,1143900;1540794,1158321;1541358,1074856;1525299,1095916;1517421,1109120;1509544,1121223;1490759,1143780;1474399,1166336;1459856,1184492;1458643,1185165;1457651,1186500;1459250,1185592;1473793,1167437;1490154,1144880;1508938,1122324;1516816,1110221;1524693,1097017;1541054,1075560;1604074,1067308;1596196,1088764;1582259,1111871;1568322,1135528;1555597,1150382;1564080,1134978;1571352,1119573;1576805,1111321;1584077,1100318;1590743,1089315;1604074,1067308;1564852,1020149;1550143,1043651;1549873,1044216;1564686,1020544;1572918,966918;1555240,1010770;1518053,1079784;1512609,1087599;1512574,1087664;1499848,1107470;1487124,1128926;1472581,1145431;1460461,1164136;1388959,1237307;1365326,1255463;1363059,1257028;1362081,1257927;1352198,1265241;1344118,1273618;1314425,1293974;1309773,1296642;1297136,1305995;1295312,1307071;1292611,1309378;1268979,1323682;1245346,1336886;1242641,1338131;1226640,1347567;1221680,1349839;1216867,1352841;1200505,1361093;1185219,1366536;1151148,1382139;1071215,1409206;1015514,1422210;1060530,1414458;1069013,1412808;1096281,1404005;1113248,1399054;1140516,1386400;1171420,1376497;1191219,1369448;1199900,1364944;1207776,1362744;1218684,1357242;1221550,1355433;1228986,1348990;1245346,1340187;1263960,1331903;1270797,1328083;1294429,1313779;1304730,1304976;1316244,1298375;1345935,1278019;1367144,1259863;1390776,1241708;1462279,1168537;1472119,1153349;1472581,1152032;1488336,1130026;1493183,1123424;1499629,1115307;1501667,1111871;1514391,1092065;1539236,1045301;1563474,995237;1570594,974881;1639219,918215;1637401,919315;1637401,919315;1644942,885609;1644725,886582;1646490,888506;1651944,894008;1655580,891807;1655671,891385;1653156,892908;1647096,887956;1639541,823113;1639118,823134;1638351,823173;1638613,825788;1638007,839542;1635583,847794;1621040,868701;1617405,886856;1613769,892908;1607709,919315;1601044,940221;1593772,960577;1589531,976532;1584683,993036;1588549,987577;1591955,975981;1594984,959476;1602255,939121;1608921,918215;1614981,891807;1618617,885755;1622252,867600;1636795,846694;1627100,889056;1619829,924266;1603467,969379;1600231,973950;1598847,980796;1594378,992487;1577412,1026046;1569534,1043651;1564686,1053004;1558627,1062907;1542266,1089315;1524693,1115172;1502273,1149832;1477428,1183942;1461068,1203197;1443495,1221903;1437435,1229605;1430770,1237307;1420468,1245009;1403620,1261946;1404107,1263715;1386535,1280220;1367750,1292323;1352601,1303326;1338250,1312848;1340482,1312679;1356237,1302226;1371386,1291223;1390170,1279119;1407744,1262614;1407137,1260414;1424104,1243359;1434406,1235657;1441071,1227955;1447130,1220253;1464703,1201547;1481064,1182291;1505909,1148181;1528329,1113522;1545902,1087664;1562262,1061256;1568322,1051353;1573170,1042001;1581047,1024396;1598014,990836;1604679,968280;1621040,923167;1628312,887956;1638007,845594;1640193,838153;1638613,837892;1639219,824138;1652550,811484;1645494,838178;1645494,838178;1652550,811485;1658004,805982;1654368,813135;1653535,828126;1653156,842293;1647096,859222;1647096,861155;1654368,842293;1655580,813134;1658405,807577;1631947,782325;1627977,790846;1626494,803232;1624582,797446;1623883,798263;1625888,804332;1624676,813135;1627100,820287;1628979,820192;1627706,816435;1628918,807633;1631947,782325;1682848,767471;1684060,768021;1683454,791128;1684060,807083;1682242,836241;1680424,852746;1674970,876953;1673153,897309;1664063,934720;1655580,967179;1640431,973231;1641643,969930;1644067,946823;1653156,922616;1660427,918765;1660427,918765;1668305,876953;1672547,857147;1676182,836791;1679212,817535;1680424,799380;1681030,783976;1682242,775723;1682848,767471;85343,512381;85645,512518;85673,512441;121902,433525;108571,456081;97664,464334;97638,464861;96583,485922;96614,485872;97664,464884;108571,456631;121902,434075;122356,434350;122584,433937;129173,385661;120690,391162;107965,415369;110876,417484;110971,417113;108571,415369;121296,391162;128808,386291;175832,354302;175067,354858;171818,366199;169773,371907;114024,464334;106147,486890;98875,509997;83120,558411;72819,591420;67972,616178;65548,628831;63730,641485;58276,675595;56458,696501;59488,718507;60908,706516;60700,702552;63124,679446;68577,645336;72903,640623;79184,602460;78879,595822;84865,580240;88427,567158;87362,569414;83727,568314;74637,591971;75243,605175;71001,630482;70396,634883;64336,641485;66153,628831;68577,616178;73425,591420;83727,558411;99481,509997;106753,486890;114630,464334;170378,371907;175832,354302;186740,299286;186739,299286;189769,301487;189769,301486;295929,220958;295812,221043;295459,221406;290510,226115;289258,227767;288441,228606;284904,233267;247941,272878;237640,283882;227339,295435;181788,341145;227944,294885;238245,283331;248547,272328;285510,232717;289258,227767;295459,221406;311311,183021;306081,184676;302191,185987;301266,187053;294600,192555;277633,202457;266120,214011;255213,225564;247941,231616;247694,231336;240821,238837;229156,251972;210372,270678;213401,273978;213459,273932;210978,271228;229762,252522;248547,231616;255818,225565;266726,214011;278239,202458;295205,192555;301871,187054;309143,184578;311438,183931;1188993,83624;1219896,96277;1233227,106180;1203536,92976;1188993,83624;1088404,43462;1112642,48413;1146576,63817;1088404,43462;723618,39817;710893,41261;683624,44562;656962,50064;645449,53365;632118,56666;602947,61869;597578,63818;560615,75371;524258,88575;498808,99028;481841,105080;440029,122685;420033,134238;400643,145791;369738,166697;340652,187603;312815,209651;315202,212361;321110,208682;326139,205278;344288,190904;373374,169998;404278,149092;423668,137539;443665,125986;485476,108381;501837,100678;527287,90225;563645,77021;600608,65468;616135,62699;623635,60372;725726,40376;940323,27989;953275,29158;970848,34659;957517,33009;929643,28057;940323,27989;1010841,23656;1035685,25306;1065983,36309;1028414,30258;1010841,23656;808149,23519;738160,26957;689684,33008;666657,38510;646661,45112;618787,48413;513350,85274;475175,100678;463661,104529;453361,109481;433970,118833;403672,133137;380646,149642;313990,196956;300061,207953;286433,219250;286722,219513;181892,331195;160683,357602;150988,373557;141292,388411;123113,419220;103339,447511;103117,448379;96451,464884;91604,472586;90392,473686;85014,489916;83727,499544;82515,513298;74031,535855;66153,558411;57670,591420;52822,621679;49793,651938;54034,631032;54428,629306;55246,621129;60094,590870;61612,591330;61744,590819;60095,590320;68578,557310;76455,534754;84900,512301;84333,512197;85545,498444;92210,472586;97058,464884;97220,464482;103723,448379;123720,419771;141898,388962;151594,374108;161289,358153;182498,331745;287328,220063;315202,196956;381858,149643;404884,133138;435182,118834;454572,109481;464874,104530;476387,100678;514563,85274;619999,48414;647873,45113;667869,38511;690896,33009;739372,26957;809361,23725;865615,25439;893285,0;921765,1650;950851,4401;970242,8802;982967,14304;998722,11553;1022354,16504;1036897,20355;1036291,20906;1035685,24756;1010841,23106;1002358,20906;993874,19255;977513,15954;961153,12653;944186,10452;925402,10452;910252,10452;886620,10452;885510,10131;875107,14854;878743,20355;915100,26957;898921,27213;899194,27233;916312,26957;930855,28608;958729,33559;972060,35210;994481,39611;1017507,44012;1039927,48963;1062348,55015;1073255,57766;1084162,61067;1084303,61184;1092125,62408;1111080,68803;1113727,72445;1114460,72621;1131427,78672;1145970,84174;1160513,90226;1171420,95727;1178692,99028;1186569,102879;1213231,116633;1247165,136439;1264738,147442;1265247,147772;1274227,152725;1616193,736662;1615937,741266;1622858,742164;1629523,746565;1632553,761419;1644066,779024;1648915,779425;1648915,775173;1653840,762750;1653762,760319;1658609,745465;1665275,745465;1675576,739413;1676788,763620;1673758,775173;1670123,786177;1668304,804332;1667699,813685;1666487,823038;1663903,824602;1664063,825238;1666538,823739;1667699,814785;1668304,805433;1670123,787277;1673758,776274;1676788,764721;1681636,768022;1681030,776274;1679818,784526;1679212,799931;1678000,818086;1674970,837342;1671335,857697;1667093,877503;1659215,919315;1651944,923167;1642854,947374;1640430,970480;1639219,973781;1628918,999089;1625887,1001289;1613163,1028247;1626494,1001289;1629523,999089;1610133,1049153;1599832,1054104;1597695,1057984;1598014,1058505;1600438,1054104;1610739,1049153;1603467,1067858;1590136,1089864;1583471,1100868;1576200,1111871;1570746,1120123;1562869,1136078;1554385,1151482;1541054,1167987;1527723,1183392;1528278,1182353;1513179,1200997;1480458,1233456;1474016,1242455;1480458,1234006;1513179,1201547;1488336,1235656;1475534,1247829;1465258,1254688;1464703,1255463;1458278,1259950;1458038,1261514;1429557,1287922;1399259,1313229;1397859,1314152;1387747,1325882;1363508,1342387;1340855,1357813;1340773,1357903;1363508,1342938;1387747,1326433;1367750,1344588;1351465,1354216;1340199,1358536;1339876,1358893;1327757,1366044;1323190,1367966;1311699,1376429;1300489,1383649;1283522,1393552;1278069,1394103;1272007,1396549;1271065,1397199;1278674,1394653;1284128,1394103;1262314,1408957;1248376,1415559;1234440,1421611;1224596,1422951;1222926,1423811;1176873,1441966;1174525,1442451;1160513,1450769;1168390,1452970;1139304,1464523;1141728,1456821;1132033,1460122;1122944,1462872;1104159,1468374;1101649,1465639;1092645,1467274;1081738,1469474;1059318,1474426;1058579,1474738;1079920,1470024;1090828,1467824;1099917,1466173;1103552,1468924;1122337,1463422;1131426,1460672;1141122,1457371;1138698,1465073;1113248,1476076;1112000,1475759;1094463,1482128;1079920,1485979;1058106,1490930;1049093,1490243;1030240,1493573;1029626,1494782;979331,1503584;967818,1500833;958123,1500833;941156,1505785;926007,1506885;910858,1507435;909212,1506795;895406,1509017;878743,1506335;879349,1505785;882378,1501933;868442,1500283;875107,1496982;895104,1496432;914494,1495882;942368,1496432;961758,1494782;998116,1487629;1022354,1482678;1040533,1482128;1041797,1481595;1024172,1482128;999934,1487079;963577,1494232;944186,1495882;916312,1495332;896921,1495882;876924,1496432;877531,1494232;881772,1488730;1068407,1460672;1195052,1417209;1228380,1401255;1247165,1392452;1266555,1383100;1302913,1363294;1331999,1342938;1386535,1304427;1401683,1293423;1416226,1281870;1438041,1263715;1447130,1249961;1460187,1239095;1460292,1238412;1447737,1248861;1438647,1262614;1416833,1280770;1402290,1292323;1387141,1303326;1332605,1341837;1303519,1362194;1267161,1381999;1247771,1391352;1228986,1400154;1195658,1416109;1069013,1459571;882378,1487630;868442,1487630;866623,1483229;852080,1482678;838749,1487630;799968,1488180;771488,1487079;757551,1485979;743614,1483778;752010,1475648;750280,1476076;719000,1470817;717558,1471125;657568,1461222;633936,1456821;613333,1453520;588489,1443067;557585,1432614;525470,1421060;530923,1417209;553344,1421060;563039,1428763;596366,1437565;662416,1452970;678777,1455721;696350,1458471;715740,1462323;737109,1466518;738766,1466173;758763,1468924;759369,1467824;788455,1468924;793302,1469474;838143,1469474;870865,1470575;909646,1467824;914494,1467824;916312,1472225;954487,1467824;979937,1462323;994480,1460122;1003570,1459022;1023566,1454620;1039927,1451319;1056288,1447468;1086298,1442752;1090222,1441416;1058712,1446368;1042351,1450219;1025990,1453520;1005994,1457921;996904,1459022;982362,1461222;942974,1464523;916312,1466724;911464,1466724;872683,1469474;839961,1468374;795120,1468374;790273,1467824;771488,1460672;761187,1466724;761161,1466771;769670,1461772;788455,1468924;759369,1467824;759598,1467689;740584,1465073;718164,1460672;698774,1456821;681200,1454070;664840,1451319;598790,1435915;565463,1427112;555768,1419410;533347,1415559;500020,1400154;490324,1400705;455784,1384750;449725,1374847;450937,1374297;472145,1384750;493354,1395203;499413,1391902;474569,1377048;453967,1368795;425486,1353941;401248,1339637;363073,1324783;348530,1313780;351560,1312679;366103,1316530;335805,1287922;318838,1275268;303083,1262614;283087,1247760;254001,1218602;252005,1212939;246123,1207599;226127,1187793;223703,1177890;215825,1167987;214887,1166651;205524,1160835;187345,1137178;177044,1115172;175832,1115172;161895,1090965;148564,1066758;134627,1038700;121902,1010092;134627,1029347;147352,1053554;151594,1066758;153347,1069092;151189,1058906;145562,1049634;136403,1030934;125537,1014492;112206,981483;100785,947644;97035,937780;80700,878584;73477,835610;73425,836791;74031,845594;77061,865950;80696,886856;74637,868701;70396,845594;65548,845594;62518,824688;58276,811484;54641,798831;44339,788928;41310,788928;38279,775173;37068,757568;39491,732811;40703,724009;42767,717971;41764,704203;43127,683847;45551,679721;45551,677245;40703,685498;36462,679996;28584,670093;27145,662254;26767,662941;24343,684947;22525,706954;20707,724009;20707,759219;21313,777374;22525,795529;17071,812584;15859,812584;12224,779575;12224,745465;15253,719057;20704,724006;15859,718507;14647,698702;15859,668443;16465,660190;18283,646436;25555,621679;29178,605233;27979,601323;23736,623330;16465,648087;14647,661841;14041,670093;12829,700352;14041,720158;11012,746565;11012,780675;14647,813685;15859,813685;23736,845044;27979,870901;37068,897309;51383,954096;52633,964979;55247,964979;68578,994137;73426,1008991;64336,996337;54641,976532;54035,982033;48763,967196;44945,967729;40703,955076;26160,924817;17071,897859;16465,875302;12224,848895;9194,822487;2528,803232;6770,700902;11012,674495;7376,660190;14647,620579;16465,611226;21313,579317;34038,556210;31008,587569;34037,582194;35856,569345;36462,555110;41915,536954;50399,509446;60700,481388;61472,480600;66154,458282;72819,442327;80697,429123;96452,401615;109177,376858;127355,344949;140687,331195;151594,311939;160683,299836;170379,295435;172803,292134;182498,274529;201282,254723;201794,263001;200423,266480;220067,248121;229762,236568;242487,225565;243584,226671;243094,226115;258849,211810;274603,198607;291570,182102;315202,166147;340652,149092;355869,139454;366103,130937;384281,121034;403672,111682;406239,110483;412837,104598;423669,97377;435561,91876;443974,90118;445483,89125;610303,28607;616419,27400;633329,22005;644994,19873;651077,19827;653326,19255;791485,2750;830720,2613;872683,3300;873464,3832;893892,1650;912676,4400;931461,7701;941153,9701;930855,7151;912070,3850;893285,1100;8932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2873f" focussize="0,0"/>
                  <v:stroke on="f"/>
                  <v:imagedata o:title=""/>
                  <o:lock v:ext="edit" aspectratio="f"/>
                </v:shape>
                <v:shape id="Полилиния: Фигура 10" o:spid="_x0000_s1026" o:spt="100" style="position:absolute;left:1205345;top:519696;flip:x y;height:758996;width:768950;rotation:11796480f;v-text-anchor:middle;" fillcolor="#0072C7 [3205]" filled="t" stroked="f" coordsize="2647519,2612594" o:gfxdata="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MeJW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418056,754879;414463,756815;414678,756907;447937,735231;436318,737998;418889,740212;418059,737998;430232,736891;447937,735231;478161,732334;477451,732535;477815,732464;261339,728175;273650,731357;278906,731633;293568,738828;300208,740212;300623,740350;302145,738828;307954,740489;313764,741872;325211,744535;325383,744363;338662,746576;345025,747683;351388,748237;364390,748790;382095,748513;382864,748513;384585,747545;388458,746299;392400,746230;395098,746576;395824,748513;402014,748513;400077,751280;398971,752664;395374,754324;388735,754324;380159,753771;361623,753217;347791,752111;335619,750450;323446,748513;304911,745746;290525,741042;290692,740921;282226,738275;274757,734954;266181,732187;257328,729143;261339,728175;424187,722242;419961,722887;390729,724364;400354,725546;402844,724992;419996,723055;422818,722506;450451,718233;436094,720424;441021,720565;448110,719251;502857,717593;457829,729587;480616,724508;214171,711987;245985,725546;257328,729143;265904,732187;274480,734954;281949,738275;280289,739658;275863,738828;260094,733017;252348,729973;244602,726653;234366,723055;225514,719181;218598,715584;214171,711987;227174,705069;242389,712817;240453,713924;222747,705346;227174,705069;171014,686252;189826,696768;193699,701195;184847,696491;178207,692340;171014,686252;204002,679152;204005,679231;204939,680362;205042,679888;608013,660988;607008,661071;590409,672970;574087,681825;562468,688743;556105,691510;549466,694277;541443,698428;535357,702025;526504,705622;517375,708943;514885,711433;511012,712817;501330,714477;488880,718351;477538,721949;465089,725546;449597,729420;427742,733017;427188,733847;416681,736475;416953,736615;428622,733696;428848,733017;450703,729420;466196,725546;478645,721949;489987,718351;502436,714477;512119,712817;505564,716751;505756,716691;512672,712540;516545,711157;516803,711085;518482,709220;527611,705899;536464,702302;542550,698704;550572,694554;557212,691787;561765,689807;564128,688189;575747,681272;592069,672417;133620,657161;134670,658062;135029,658245;609870,649937;609775,650003;609775,650082;610214,650144;610328,650003;615846,645807;614213,646935;613924,647236;615044,646519;111032,631869;121480,644174;113195,634230;635434,631861;635409,631869;635226,633123;630800,638104;625543,643915;625860,643842;630800,638381;635226,633400;635434,631861;138071,625629;138619,626297;138647,626205;97150,619287;104343,623991;104696,624407;107974,625133;115409,632016;125645,640317;130071,646405;132561,649449;143073,658304;140030,660794;130240,649913;129794,650003;139059,660299;140030,660794;143073,658304;169355,679058;164098,680718;166035,682102;158289,682378;153309,679058;148606,675460;136987,665775;126198,656090;116239,646405;111536,641701;107109,636720;108769,634507;114302,639487;120388,644191;127858,652216;128493,652761;120388,644191;114579,639487;109046,634507;102960,627035;97150,619287;706601,575290;706460,575350;703439,582603;703696,540623;696365,551215;692768,557856;689172,563944;680596,575290;673127,586635;666487,595767;665934,596105;665481,596776;666210,596320;672850,587189;680319,575843;688895,564498;692492,558410;696088,551769;703558,540977;732329,536826;728732,547618;722370,559240;716007,571139;710197,578610;714070,570862;717390,563114;719880,558964;723199,553429;726243,547895;732329,536826;714422,513106;707707,524928;707584,525212;714347,513305;718105,486333;710034,508389;693057,543101;690571,547032;690555,547065;684746,557026;678936,567818;672297,576120;666764,585528;634119,622331;623330,631463;622295,632250;621849,632702;617337,636381;613648,640594;600092,650833;597968,652175;592199,656879;591366,657421;590133,658581;579344,665776;568554,672417;567319,673043;560014,677789;557750,678931;555552,680441;548083,684592;541103,687330;525549,695178;489056,708792;463626,715332;484177,711433;488051,710603;500499,706176;508246,703685;520695,697321;534804,692340;543843,688794;547806,686529;551402,685422;556382,682655;557690,681745;561085,678504;568554,674077;577052,669910;580173,667989;590963,660794;595666,656367;600922,653046;614477,642808;624160,633676;634949,624545;667593,587742;672086,580103;672297,579440;679489,568372;681703,565051;684645,560968;685576,559240;691385,549278;702728,525758;713793,500577;717044,490338;748374,461837;747544,462390;747544,462390;750987,445437;750888,445926;751694,446894;754184,449661;755844,448554;755885,448342;754737,449108;751971,446617;748521,414003;748328,414014;747978,414033;748098,415348;747821,422266;746714,426417;740075,436932;738415,446064;736755,449108;733989,462390;730945,472905;727626,483144;725689,491168;723476,499470;725241,496724;726796,490891;728179,482590;731499,472352;734542,461837;737308,448554;738968,445510;740628,436379;747268,425864;742841,447170;739522,464880;732052,487571;730575,489870;729943,493313;727903,499193;720156,516073;716560,524928;714347,529632;711580,534613;704111,547895;696088,560900;685852,578334;674510,595490;667040,605175;659018,614583;656251,618457;653208,622331;648505,626205;640813,634724;641035,635613;633013,643915;624437,650003;617521,655537;610969,660326;611988,660241;619181,654984;626097,649449;634673,643361;642696,635060;642419,633953;650165,625375;654868,621501;657911,617627;660677,613753;668700,604345;676170,594660;687512,577503;697748,560070;705771,547065;713240,533782;716007,528802;718220,524098;721816,515243;729562,498363;732605,487018;740075,464327;743395,446617;747821,425310;748819,421567;748098,421436;748374,414518;754460,408154;751239,421580;751239,421580;754461,408154;756950,405387;755290,408984;754910,416524;754737,423650;751971,432165;751971,433137;755290,423650;755844,408984;757133,406189;745054,393488;743242,397774;742565,404003;741692,401093;741373,401504;742288,404557;741735,408984;742841,412581;743699,412534;743118,410644;743671,406217;745054,393488;768293,386017;768846,386293;768569,397915;768846,405940;768016,420606;767186,428907;764696,441083;763866,451321;759717,470138;755844,486464;748928,489508;749481,487848;750587,476226;754737,464050;758057,462113;758057,462113;761653,441083;763590,431121;765250,420883;766633,411198;767186,402066;767463,394318;768016,390167;768293,386017;38963,257713;39100,257782;39113,257744;55653,218051;49567,229396;44588,233547;44576,233812;44094,244405;44108,244380;44588,233823;49567,229673;55653,218327;55861,218466;55964,218258;58973,193977;55100,196744;49290,208919;50619,209983;50663,209796;49567,208919;55377,196744;58806,194293;80275,178204;79925,178484;78442,184188;77508,187059;52057,233547;48460,244892;45141,256514;37948,280865;33245,297468;31032,309920;29925,316284;29095,322649;26605,339805;25775,350321;27159,361389;27807,355358;27712,353364;28819,341742;31308,324586;33283,322216;36150,303021;36011,299682;38744,291844;40371,285265;39884,286399;38225,285846;34075,297745;34351,304386;32415,317115;32138,319328;29372,322649;30202,316284;31308,309920;33521,297468;38225,280865;45417,256514;48737,244892;52333,233547;77785,187059;80275,178204;85255,150532;85254,150532;86637,151639;86637,151639;135104,111136;135051,111178;134889,111361;132630,113729;132059,114560;131685,114982;130071,117327;113196,137250;108493,142784;103790,148595;82994,171586;104066,148319;108769,142508;113472,136973;130347,117050;132059,114560;134889,111361;142127,92054;139739,92887;137963,93546;137541,94082;134497,96849;126751,101830;121495,107641;116515,113452;113196,116496;113083,116355;109945,120128;104620,126735;96044,136143;97427,137803;97453,137780;96320,136420;104896,127011;113472,116496;116792,113453;121772,107641;127028,101831;134774,96850;137817,94083;141137,92837;142185,92512;542826,42060;556935,48424;563021,53405;549466,46764;542826,42060;496903,21860;507969,24350;523461,32098;496903,21860;330363,20027;324553,20753;312104,22413;299931,25180;294675,26841;288589,28501;275271,31118;272820,32098;255945,37909;239346,44550;227727,49808;219981,52852;200892,61707;191763,67518;182910,73329;168801,83844;155522,94359;142813,105449;143903,106811;146601,104961;148896,103249;157182,96019;170461,85504;184570,74989;193423,69178;202552,63367;221641,54512;229110,50638;240729,45380;257328,38739;274203,32928;281292,31536;284716,30365;331325,20308;429298,14077;435211,14665;443234,17432;437148,16602;424422,14112;429298,14077;461493,11898;472835,12728;486667,18262;469515,15219;461493,11898;368955,11829;337002,13558;314870,16602;304358,19369;295228,22690;282503,24350;234366,42890;216938,50638;211681,52575;206978,55066;198126,59770;184293,66964;173781,75266;143350,99063;136990,104595;130769,110277;130901,110409;83041,166582;73358,179864;68932,187889;64506,195360;56206,210856;47179,225086;47077,225522;44034,233823;41821,237697;41267,238251;38812,246414;38225,251257;37671,258174;33798,269520;30202,280865;26329,297468;24115,312687;22732,327907;24669,317391;24848,316524;25222,312410;27435,297191;28128,297423;28188,297165;27435,296914;31309,280312;34905,268966;38760,257673;38501,257621;39055,250703;42098,237697;44311,233823;44385,233621;47354,225522;56483,211133;64783,195637;69209,188166;73635,180141;83318,166858;131178,110685;143903,99063;174334,75266;184847,66965;198679,59770;207532,55066;212235,52575;217491,50638;234920,42890;283056,24350;295782,22690;304911,19370;315424,16602;337555,13558;369508,11933;395190,12795;407823,0;420825,829;434104,2213;442957,4427;448767,7194;455960,5810;466749,8301;473388,10238;473112,10515;472835,12452;461493,11622;457619,10515;453746,9684;446277,8024;438808,6364;431061,5257;422486,5257;415569,5257;404780,5257;404273,5095;399524,7471;401184,10238;417783,13558;410396,13687;410521,13697;418336,13558;424975,14389;437701,16879;443787,17709;454023,19923;464536,22137;474772,24627;485008,27671;489987,29054;494967,30715;495031,30773;498602,31389;507256,34606;508465,36438;508799,36526;516545,39570;523185,42337;529824,45381;534804,48148;538124,49808;541720,51745;553892,58663;569384,68625;577407,74159;577640,74325;581739,76816;737862,370521;737745,372836;740905,373288;743948,375501;745331,382973;750587,391828;752801,392029;752801,389891;755050,383642;755014,382419;757227,374948;760270,374948;764973,371904;765526,384080;764143,389891;762483,395425;761653,404557;761377,409261;760823,413965;759644,414752;759717,415072;760847,414318;761377,409814;761653,405110;762483,395978;764143,390444;765526,384633;767739,386294;767463,390444;766909,394595;766633,402343;766079,411474;764696,421160;763036,431398;761100,441360;757503,462390;754184,464327;750034,476503;748927,488125;748374,489785;743671,502514;742288,503621;736478,517180;742565,503621;743948,502514;735095,527695;730392,530185;729417,532137;729562,532399;730669,530185;735372,527695;732052,537103;725966,548172;722923,553706;719603,559240;717113,563391;713517,571416;709644,579164;703558,587465;697471,595213;697725,594691;690832,604068;675893,620394;672952,624921;675893,620671;690832,604345;679489,621501;673645,627623;668954,631073;668700,631463;665767,633720;665657,634507;652655,647789;638822,660518;638183,660982;633566,666882;622500,675184;612158,682942;612121,682987;622500,675460;633566,667159;624437,676290;617002,681133;611859,683306;611711,683485;606178,687082;604093,688049;598847,692306;593729,695937;585983,700918;583493,701195;580726,702425;580296,702752;583770,701472;586260,701195;576301,708666;569938,711987;563575,715031;559081,715705;558319,716138;537293,725269;536221,725513;529824,729697;533420,730803;520141,736615;521248,732741;516822,734401;512672,735784;504096,738551;502950,737176;498840,737998;493860,739105;483624,741595;483287,741752;493030,739381;498010,738275;502159,737445;503819,738828;512395,736061;516545,734677;520971,733017;519865,736891;508246,742425;507676,742266;499670,745469;493030,747406;483071,749897;478956,749551;470349,751226;470068,751834;447107,756261;441851,754877;437424,754877;429678,757368;422762,757921;415846,758198;415094,757876;408792,758994;401184,757645;401461,757368;402844,755431;396481,754601;399524,752941;408653,752664;417506,752387;430231,752664;439084,751834;455683,748236;466749,745746;475048,745469;475625,745201;467579,745469;456513,747960;439914,751557;431061,752387;418336,752111;409483,752387;400354,752664;400630,751557;402567,748790;487774,734677;545593,712817;560808,704792;569384,700365;578237,695661;594836,685699;608115,675460;633013,656090;639929,650556;646568,644745;656528,635613;660677,628696;666638,623230;666686,622887;660954,628142;656804,635060;646845,644192;640206,650003;633290,655537;608392,674907;595113,685146;578514,695107;569661,699811;561085,704239;545870,712264;488051,734124;402844,748237;396481,748237;395651,746023;389011,745746;382925,748237;365220,748513;352218,747960;345855,747406;339492,746299;343325,742210;342535,742425;328254,739780;327596,739935;300208,734954;289419,732741;280013,731080;268671,725823;254562,720565;239899,714754;242389,712817;252625,714754;257051,718628;272267,723055;302421,730803;309891,732187;317914,733571;326766,735508;336522,737618;337278,737445;346408,738828;346684,738275;359963,738828;362177,739105;382648,739105;397587,739658;415293,738275;417506,738275;418336,740489;435764,738275;447383,735508;454023,734401;458173,733847;467302,731634;474772,729973;482241,728036;495942,725665;497733,724993;483348,727483;475878,729420;468409,731080;459279,733294;455130,733847;448490,734954;430508,736615;418336,737721;416123,737721;398417,739105;383478,738551;363007,738551;360793,738275;352218,734677;347514,737721;347503,737745;351388,735231;359964,738828;346685,738275;346789,738207;338109,736891;327873,734677;319020,732741;310997,731357;303528,729973;273373,722225;258158,717798;253732,713924;243496,711987;228280,704239;223854,704516;208085,696491;205319,691510;205872,691233;215555,696491;225237,701748;228004,700088;216661,692617;207255,688466;194253,680995;183187,673800;165758,666329;159119,660795;160502,660241;167141,662178;153309,647789;145563,641425;138370,635060;129241,627589;115962,612923;115051,610075;112366,607389;103236,597427;102130,592446;98533,587465;98105,586793;93830,583868;85531,571969;80828,560900;80275,560900;73912,548725;67826,536550;61463,522437;55653,508048;61463,517733;67272,529908;69209,536550;70009,537724;69024,532600;66455,527937;62273,518531;57313,510261;51227,493659;46012,476639;44300,471677;36843,441903;33545,420289;33521,420883;33798,425310;35181,435549;36841,446064;34075,436932;32138,425310;29925,425310;28542,414795;26605,408154;24946,401790;20242,396809;18859,396809;17476,389891;16923,381036;18029,368584;18583,364156;19525,361120;19067,354195;19689,343956;20796,341881;20796,340635;18583,344786;16646,342019;13050,337038;12393,333095;12220,333441;11113,344509;10283,355578;9453,364156;9453,381866;9730,390998;10283,400129;7794,408707;7240,408707;5580,392104;5580,374948;6963,361666;9452,364155;7240,361389;6687,351427;7240,336208;7517,332057;8347,325139;11667,312687;13321,304415;12773,302449;10836,313517;7517,325970;6687,332887;6410,337038;5857,352257;6410,362219;5027,375501;5027,392658;6687,409261;7240,409261;10836,425034;12773,438039;16923,451321;23458,479884;24029,485357;25222,485357;31309,500023;33522,507495;29372,501130;24946,491168;24669,493935;22262,486473;20519,486741;18583,480377;11943,465157;7794,451598;7517,440253;5580,426970;4197,413688;1154,404003;3090,352534;5027,339252;3367,332057;6687,312134;7517,307430;9730,291380;15540,279758;14156,295531;15539,292827;16369,286365;16646,279205;19136,270073;23009,256237;27712,242125;28064,241728;30202,230503;33245,222478;36841,215837;44034,202001;49844,189549;58143,173500;64229,166582;69209,156897;73359,150809;77785,148595;78892,146935;83318,138080;91894,128118;92127,132282;91502,134032;100470,124798;104896,118987;110706,113453;111206,114009;110983,113729;118175,106535;125368,99893;133114,91592;143903,83567;155522,74989;162469,70141;167141,65857;175441,60876;184293,56172;185465,55570;188478,52610;193423,48978;198852,46211;202693,45326;203382,44827;278630,14388;281422,13781;289142,11068;294468,9996;297245,9972;298272,9684;361347,1383;379259,1314;398417,1659;398774,1927;408100,829;416676,2213;425252,3873;429677,4879;424975,3597;416399,1936;407823,553;40782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3592f" focussize="0,0"/>
                  <v:stroke on="f" joinstyle="miter"/>
                  <v:imagedata o:title=""/>
                  <o:lock v:ext="edit" aspectratio="f"/>
                </v:shape>
                <v:shape id="Полилиния: Фигура 10" o:spid="_x0000_s1026" o:spt="100" style="position:absolute;left:-218232;top:1395762;flip:x y;height:443984;width:449816;rotation:11796480f;v-text-anchor:middle;" fillcolor="#0072C7 [3205]" filled="t" stroked="f" coordsize="2647519,2612594" o:gfxdata="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h8nGugAAANsA&#10;AAAPAAAAAAAAAAEAIAAAACIAAABkcnMvZG93bnJldi54bWxQSwECFAAUAAAACACHTuJAMy8FnjsA&#10;AAA5AAAAEAAAAAAAAAABACAAAAAJAQAAZHJzL3NoYXBleG1sLnhtbFBLBQYAAAAABgAGAFsBAACz&#10;AwAAAAA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44552,441576;242450,442708;242576,442762;262031,430082;255235,431701;245039,432996;244554,431701;251674,431053;262031,430082;279712,428388;279296,428505;279509,428463;152877,425954;160078,427816;163153,427978;171730,432186;175614,432996;175857,433077;176747,432186;180145,433158;183543,433967;190240,435525;190340,435424;198108,436719;201830,437366;205552,437690;213158,438014;223516,437852;223965,437852;224972,437285;227238,436557;229544,436516;231122,436719;231546,437852;235167,437852;234035,439470;233387,440280;231283,441251;227400,441251;222383,440927;211540,440604;203449,439956;196328,438985;189207,437852;178365,436233;169950,433481;170047,433411;165095,431863;160725,429920;155709,428302;150530,426521;152877,425954;248138,422484;245666,422861;228566,423725;234196,424417;235653,424093;245686,422960;247338,422639;263502,420139;255104,421421;257986,421503;262133,420734;294158,419764;267818,426780;281148,423810;125284,416485;143895,424417;150530,426521;155547,428301;160564,429920;164933,431863;163962,432672;161373,432186;152148,428787;147617,427007;143086,425064;137098,422960;131919,420694;127874,418589;125284,416485;132891,412439;141791,416971;140658,417618;130301,412600;132891,412439;100039,401432;111043,407583;113309,410172;108130,407421;104246,404993;100039,401432;119336,397278;119337,397324;119884,397986;119944,397709;355672,386653;355084,386702;345374,393662;335826,398842;329029,402888;325307,404507;321423,406126;316730,408554;313170,410658;307991,412762;302651,414705;301194,416161;298929,416971;293265,417942;285982,420208;279347,422312;272065,424417;263002,426683;250218,428787;249894,429273;243747,430810;243906,430891;250733,429184;250865,428787;263650,426683;272712,424417;279995,422312;286630,420208;293912,417942;299576,416971;295742,419272;295854,419237;299900,416809;302165,416000;302316,415958;303298,414867;308639,412924;313817,410820;317378,408716;322071,406288;325954,404669;328618,403511;330000,402565;336797,398518;346345,393338;78164,384414;78778,384941;78988,385048;356758,380189;356702,380227;356702,380273;356960,380310;357026,380227;360254,377772;359299,378433;359130,378608;359785,378189;64950,369619;71062,376817;66216,371000;371712,369614;371698,369619;371591,370353;369001,373267;365927,376666;366112,376623;369001,373428;371591,370515;371712,369614;80768,365969;81088,366360;81105,366306;56830,362259;61038,365011;61244,365255;63162,365679;67511,369705;73499,374561;76088,378122;77544,379903;83694,385083;81914,386540;76187,380175;75926,380227;81346,386250;81914,386540;83694,385083;99068,397223;95993,398194;97126,399003;92595,399165;89682,397223;86931,395119;80134,389453;73822,383788;67996,378122;65245,375371;62656,372457;63627,371162;66864,374076;70424,376827;74793,381522;75165,381840;70424,376827;67025,374076;63789,371162;60229,366792;56830,362259;413343,336523;413261,336558;411493,340801;411644,316244;407355,322440;405251,326325;403148,329886;398131,336523;393762,343159;389878,348501;389554,348699;389289,349091;389716,348824;393600,343483;397969,336846;402986,330210;405090,326649;407193,322764;411563,316451;428393,314023;426289,320336;422567,327134;418845,334095;415447,338465;417713,333933;419655,329400;421111,326972;423053,323735;424833,320498;428393,314023;417918,300148;413990,307063;413918,307229;417874,300264;420073,284486;415352,297388;405420,317694;403966,319993;403957,320012;400558,325839;397160,332152;393276,337008;390039,342512;370943,364040;364632,369382;364026,369842;363765,370107;361126,372259;358968,374723;351038,380712;349796,381498;346421,384249;345933,384566;345212,385245;338901,389453;332589,393338;331867,393704;327594,396481;326269,397149;324983,398032;320614,400460;316531,402062;307432,406652;286085,414616;271209,418442;283231,416161;285497,415676;292779,413086;297310,411629;304593,407906;312846,404992;318134,402918;320452,401593;322556,400946;325469,399327;326234,398795;328220,396899;332589,394309;337560,391872;339386,390748;345698,386540;348449,383950;351524,382007;359453,376018;365117,370677;371429,365335;390525,343806;393153,339338;393276,338950;397484,332476;398778,330533;400500,328145;401044,327134;404442,321307;411077,307548;417551,292818;419452,286829;437779,270157;437294,270480;437294,270480;439308,260563;439250,260850;439721,261416;441178,263035;442149,262387;442173,262263;441502,262711;439883,261254;437866,242176;437753,242182;437548,242193;437618,242963;437456,247010;436809,249438;432925,255589;431954,260930;430983,262711;429364,270480;427584,276631;425642,282621;424509,287315;423215,292171;424247,290564;425157,287153;425966,282297;427908,276308;429688,270157;431306,262387;432277,260606;433248,255265;437132,249114;434543,261578;432601,271937;428231,285210;427367,286555;426998,288569;425804,292009;421273,301883;419169,307063;417874,309814;416256,312728;411887,320498;407193,328105;401206,338303;394571,348339;390201,354004;385508,359508;383890,361774;382110,364040;379359,366306;374859,371289;374989,371810;370296,376666;365279,380227;361234,383464;357401,386266;357997,386216;362205,383140;366250,379903;371267,376342;375960,371486;375798,370838;380330,365821;383081,363555;384861,361288;386479,359022;391172,353519;395542,347853;402177,337817;408164,327620;412858,320012;417227,312242;418845,309329;420140,306577;422244,301397;426775,291523;428555,284887;432925,271614;434867,261254;437456,248790;438040,246601;437618,246524;437779,242477;441340,238754;439455,246608;439455,246608;441340,238755;442796,237136;441825,239240;441603,243651;441502,247819;439883,252800;439883,253369;441825,247819;442149,239240;442903,237605;435837,230175;434777,232682;434381,236326;433870,234624;433684,234864;434219,236650;433896,239240;434543,241344;435045,241316;434705,240211;435028,237621;435837,230175;449431,225805;449755,225967;449593,232765;449755,237459;449269,246038;448784,250894;447327,258017;446842,264006;444415,275013;442149,284563;438103,286343;438427,285372;439074,278574;441502,271452;443444,270319;443444,270319;445547,258017;446680,252189;447651,246200;448460,240535;448784,235193;448946,230661;449269,228233;449431,225805;22792,150752;22872,150793;22880,150770;32556,127551;28995,134188;26082,136616;26075,136771;25794,142968;25802,142953;26082,136778;28995,134350;32556,127713;32677,127794;32738,127673;34497,113469;32232,115087;28833,122210;29611,122832;29636,122722;28995,122210;32394,115087;34400,113654;46958,104242;46754,104406;45886,107743;45340,109422;30452,136616;28348,143252;26406,150051;22198,164295;19447,174007;18153,181291;17505,185014;17020,188737;15563,198773;15078,204924;15887,211399;16266,207871;16211,206705;16858,199906;18314,189870;19469,188484;21147,177255;21066,175302;22664,170718;23616,166869;23331,167533;22360,167209;19933,174169;20095,178054;18962,185500;18800,186795;17182,188737;17667,185014;18314,181291;19609,174007;22360,164295;26568,150051;28510,143252;30613,136616;45502,109422;46958,104242;49872,88056;49871,88056;50680,88703;50680,88703;79032,65010;79001,65035;78907,65142;77585,66527;77251,67013;77032,67260;76088,68631;66216,80286;63465,83523;60714,86922;48549,100371;60876,86761;63627,83361;66378,80124;76250,68469;77251,67013;78907,65142;83140,53848;81743,54335;80705,54721;80457,55034;78677,56653;74146,59567;71071,62966;68158,66365;66216,68146;66150,68063;64315,70270;61200,74135;56183,79638;56992,80609;57007,80596;56345,79800;61361,74297;66378,68146;68320,66365;71233,62966;74308,59567;78839,56653;80619,55035;82561,54306;83174,54116;317539,24603;325793,28326;329353,31240;321423,27355;317539,24603;290675,12787;297149,14244;306211,18776;290675,12787;193254,11715;189855,12139;182573,13111;175452,14729;172377,15701;168817,16672;161026,18203;159593,18776;149721,22175;140011,26060;133214,29136;128683,30916;117517,36096;112176,39495;106998,42894;98744,49045;90976,55196;83542,61683;84179,62480;85757,61398;87100,60397;91947,56168;99715,50017;107968,43866;113147,40466;118488,37067;129654,31887;134023,29621;140820,26546;150530,22661;160402,19262;164548,18447;166552,17762;193817,11879;251128,8234;254587,8578;259280,10197;255720,9712;248276,8255;251128,8234;269961,6960;276596,7445;284688,10683;274654,8902;269961,6960;215829,6919;197137,7931;184191,9711;178041,11330;172701,13272;165257,14244;137098,25089;126903,29621;123828,30754;121077,32211;115898,34963;107807,39171;101657,44027;83856,57948;80136,61184;76496,64508;76573,64585;48577,97444;42913,105213;40323,109908;37734,114278;32879,123343;27598,131666;27539,131922;25759,136778;24464,139044;24140,139368;22704,144143;22360,146975;22037,151022;19771,157659;17667,164295;15401,174007;14107,182910;13298,191813;14430,185662;14535,185154;14754,182748;16049,173845;16454,173981;16489,173830;16049,173684;18314,163971;20418,157335;22673,150729;22522,150698;22846,146652;24626,139044;25920,136778;25964,136659;27701,131922;33041,123505;37896,114440;40485,110070;43074,105375;48739,97606;76735,64747;84179,57948;101981,44028;108130,39171;116222,34963;121401,32211;124152,30754;127226,29621;137422,25089;165580,14244;173025,13273;178365,11330;184514,9712;197461,7931;216152,6980;231176,7484;238566,0;246172,485;253940,1294;259118,2589;262517,4208;266724,3399;273036,4856;276920,5989;276758,6150;276596,7283;269961,6798;267695,6150;265430,5665;261060,4694;256691,3722;252160,3075;247143,3075;243097,3075;236786,3075;236489,2980;233711,4370;234682,5989;244392,7931;240071,8006;240144,8012;244715,7931;248599,8417;256044,9873;259604,10359;265592,11654;271741,12949;277729,14406;283717,16186;286630,16996;289543,17967;289580,18001;291669,18361;296731,20243;297438,21315;297634,21366;302165,23147;306049,24765;309933,26546;312846,28164;314788,29136;316892,30269;324013,34315;333075,40143;337768,43380;337904,43477;340302,44935;431630,216740;431562,218095;433410,218359;435190,219654;435999,224024;439074,229204;440369,229322;440369,228071;441684,224416;441663,223701;442958,219330;444738,219330;447489,217550;447813,224672;447004,228071;446033,231308;445547,236650;445386,239402;445062,242154;444372,242614;444415,242801;445076,242360;445386,239726;445547,236974;446033,231632;447004,228395;447813,224996;449108,225967;448946,228395;448622,230823;448460,235355;448137,240697;447327,246362;446356,252351;445224,258179;443120,270480;441178,271614;438750,278736;438103,285534;437779,286505;435028,293951;434219,294599;430821,302530;434381,294599;435190,293951;430012,308681;427260,310138;426690,311280;426775,311433;427422,310138;430173,308681;428231,314185;424671,320659;422891,323897;420949,327134;419493,329562;417389,334256;415123,338789;411563,343645;408003,348177;408151,347871;404119,353357;395380,362907;393659,365555;395380,363069;404119,353519;397484,363554;394065,367136;391320,369154;391172,369382;389456,370702;389392,371162;381786,378932;373694,386378;373320,386649;370620,390101;364147,394957;358097,399495;358075,399522;364147,395119;370620,390263;365279,395604;360930,398437;357922,399708;357835,399813;354598,401917;353379,402482;350310,404972;347316,407097;342785,410010;341328,410172;339710,410892;339458,411083;341490,410334;342947,410172;337121,414543;333399,416485;329677,418266;327048,418660;326602,418913;314303,424255;313676,424397;309933,426845;312037,427492;304269,430891;304916,428625;302327,429597;299900,430406;294883,432024;294213,431220;291808,431701;288895,432348;282908,433805;282710,433897;288410,432510;291323,431863;293750,431377;294721,432186;299738,430568;302165,429758;304755,428787;304107,431053;297310,434291;296977,434197;292294,436071;288410,437204;282584,438661;280177,438459;275142,439439;274978,439794;261546,442384;258471,441575;255882,441575;251350,443031;247305,443355;243259,443517;242819,443329;239132,443982;234682,443193;234844,443031;235653,441898;231931,441413;233711,440442;239051,440280;244230,440118;251674,440280;256853,439794;266563,437690;273036,436233;277891,436071;278228,435914;273521,436071;267048,437528;257338,439632;252160,440118;244715,439956;239537,440118;234196,440280;234358,439632;235491,438014;285335,429758;319158,416971;328058,412277;333075,409687;338254,406935;347963,401108;355731,395119;370296,383788;374342,380551;378226,377151;384052,371810;386479,367763;389966,364566;389994,364365;386641,367439;384214,371486;378388,376828;374504,380227;370458,383464;355893,394795;348125,400784;338416,406611;333237,409363;328220,411953;319320,416647;285497,429435;235653,437690;231931,437690;231445,436395;227561,436233;224001,437690;213644,437852;206038,437528;202316,437204;198594,436557;200836,434165;200374,434291;192020,432743;191635,432834;175614,429920;169302,428625;163800,427654;157165,424579;148912,421503;140335,418104;141791,416971;147779,418104;150368,420370;159269,422960;176909,427492;181278,428302;185971,429111;191150,430244;196856,431478;197299,431377;202640,432186;202801,431863;210569,432186;211864,432348;223839,432348;232578,432672;242935,431863;244230,431863;244715,433158;254911,431863;261708,430244;265592,429597;268019,429273;273359,427978;277729,427007;282098,425874;290113,424486;291161,424093;282746,425550;278376,426683;274007,427654;268666,428949;266239,429273;262355,429920;251836,430891;244715,431539;243421,431539;233064,432348;224325,432024;212349,432024;211055,431863;206038,429758;203287,431539;203280,431553;205552,430082;210569,432186;202801,431863;202863,431823;197785,431053;191797,429758;186618,428625;181925,427816;177556,427007;159916,422474;151016,419884;148426,417618;142439,416485;133538,411953;130949,412115;121724,407421;120106,404507;120430,404345;126094,407421;131758,410496;133376,409525;126741,405154;121239,402727;113633,398356;107159,394147;96964,389777;93080,386540;93889,386216;97773,387349;89682,378932;85150,375209;80943,371486;75603,367116;67835,358537;67302,356870;65731,355299;60390,349472;59743,346558;57639,343645;57389,343252;54888,341540;50033,334580;47282,328105;46958,328105;43236,320983;39676,313861;35954,305606;32556,297189;35954,302854;39352,309976;40485,313861;40953,314548;40377,311551;38874,308823;36428,303321;33526,298483;29966,288771;26916,278815;25914,275913;21552,258496;19623,245853;19609,246200;19771,248790;20580,254779;21551,260930;19933,255589;18800,248790;17505,248790;16696,242639;15563,238754;14592,235031;11841,232118;11032,232118;10223,228071;9899,222891;10546,215607;10870,213017;11421,211241;11153,207190;11517,201201;12165,199987;12165,199259;10870,201687;9737,200068;7633,197154;7249,194848;7148,195050;6501,201525;6015,207999;5530,213017;5530,223377;5692,228719;6015,234060;4559,239078;4235,239078;3264,229366;3264,219330;4073,211561;5529,213017;4235,211399;3911,205572;4235,196669;4397,194241;4882,190194;6824,182910;7792,178071;7472,176921;6339,183396;4397,190680;3911,194726;3750,197154;3426,206057;3750,211884;2940,219654;2940,229690;3911,239402;4235,239402;6339,248628;7472,256236;9899,264006;13722,280714;14056,283916;14754,283916;18314,292494;19609,296865;17182,293142;14592,287315;14431,288933;13023,284568;12003,284725;10870,281002;6986,272099;4559,264168;4397,257531;3264,249761;2455,241992;675,236326;1808,206219;2940,198449;1970,194241;3911,182586;4397,179835;5692,170446;9090,163648;8281,172874;9090,171293;9575,167512;9737,163324;11194,157982;13459,149889;16211,141634;16417,141402;17667,134835;19447,130141;21551,126256;25759,118163;29157,110879;34012,101491;37572,97444;40485,91778;42913,88217;45502,86922;46149,85951;48739,80771;53755,74944;53892,77380;53526,78403;58772,73002;61361,69603;64760,66365;65053,66691;64922,66527;69129,62319;73337,58434;77868,53578;84179,48883;90976,43866;95040,41030;97773,38524;102628,35610;107807,32859;108492,32506;110255,30775;113147,28650;116323,27031;118570,26514;118973,26222;162991,8416;164624,8061;169140,6474;172256,5847;173880,5833;174481,5665;211378,809;221857,768;233064,971;233272,1127;238728,485;243745,1294;248761,2265;251350,2854;248599,2104;243583,1132;238566,323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0316f" focussize="0,0"/>
                  <v:stroke on="f" joinstyle="miter"/>
                  <v:imagedata o:title=""/>
                  <o:lock v:ext="edit" aspectratio="f"/>
                </v:shape>
                <v:shape id="Полилиния: Фигура 10" o:spid="_x0000_s1026" o:spt="100" style="position:absolute;left:-2663756;top:-5283698;flip:x y;height:443984;width:449816;rotation:11796480f;v-text-anchor:middle;" fillcolor="#0072C7 [3205]" filled="t" stroked="f" coordsize="2647519,2612594" o:gfxdata="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Y5E2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44552,441576;242450,442708;242576,442762;262031,430082;255235,431701;245039,432996;244554,431701;251674,431053;262031,430082;279712,428388;279296,428505;279509,428463;152877,425954;160078,427816;163153,427978;171730,432186;175614,432996;175857,433077;176747,432186;180145,433158;183543,433967;190240,435525;190340,435424;198108,436719;201830,437366;205552,437690;213158,438014;223516,437852;223965,437852;224972,437285;227238,436557;229544,436516;231122,436719;231546,437852;235167,437852;234035,439470;233387,440280;231283,441251;227400,441251;222383,440927;211540,440604;203449,439956;196328,438985;189207,437852;178365,436233;169950,433481;170047,433411;165095,431863;160725,429920;155709,428302;150530,426521;152877,425954;248138,422484;245666,422861;228566,423725;234196,424417;235653,424093;245686,422960;247338,422639;263502,420139;255104,421421;257986,421503;262133,420734;294158,419764;267818,426780;281148,423810;125284,416485;143895,424417;150530,426521;155547,428301;160564,429920;164933,431863;163962,432672;161373,432186;152148,428787;147617,427007;143086,425064;137098,422960;131919,420694;127874,418589;125284,416485;132891,412439;141791,416971;140658,417618;130301,412600;132891,412439;100039,401432;111043,407583;113309,410172;108130,407421;104246,404993;100039,401432;119336,397278;119337,397324;119884,397986;119944,397709;355672,386653;355084,386702;345374,393662;335826,398842;329029,402888;325307,404507;321423,406126;316730,408554;313170,410658;307991,412762;302651,414705;301194,416161;298929,416971;293265,417942;285982,420208;279347,422312;272065,424417;263002,426683;250218,428787;249894,429273;243747,430810;243906,430891;250733,429184;250865,428787;263650,426683;272712,424417;279995,422312;286630,420208;293912,417942;299576,416971;295742,419272;295854,419237;299900,416809;302165,416000;302316,415958;303298,414867;308639,412924;313817,410820;317378,408716;322071,406288;325954,404669;328618,403511;330000,402565;336797,398518;346345,393338;78164,384414;78778,384941;78988,385048;356758,380189;356702,380227;356702,380273;356960,380310;357026,380227;360254,377772;359299,378433;359130,378608;359785,378189;64950,369619;71062,376817;66216,371000;371712,369614;371698,369619;371591,370353;369001,373267;365927,376666;366112,376623;369001,373428;371591,370515;371712,369614;80768,365969;81088,366360;81105,366306;56830,362259;61038,365011;61244,365255;63162,365679;67511,369705;73499,374561;76088,378122;77544,379903;83694,385083;81914,386540;76187,380175;75926,380227;81346,386250;81914,386540;83694,385083;99068,397223;95993,398194;97126,399003;92595,399165;89682,397223;86931,395119;80134,389453;73822,383788;67996,378122;65245,375371;62656,372457;63627,371162;66864,374076;70424,376827;74793,381522;75165,381840;70424,376827;67025,374076;63789,371162;60229,366792;56830,362259;413343,336523;413261,336558;411493,340801;411644,316244;407355,322440;405251,326325;403148,329886;398131,336523;393762,343159;389878,348501;389554,348699;389289,349091;389716,348824;393600,343483;397969,336846;402986,330210;405090,326649;407193,322764;411563,316451;428393,314023;426289,320336;422567,327134;418845,334095;415447,338465;417713,333933;419655,329400;421111,326972;423053,323735;424833,320498;428393,314023;417918,300148;413990,307063;413918,307229;417874,300264;420073,284486;415352,297388;405420,317694;403966,319993;403957,320012;400558,325839;397160,332152;393276,337008;390039,342512;370943,364040;364632,369382;364026,369842;363765,370107;361126,372259;358968,374723;351038,380712;349796,381498;346421,384249;345933,384566;345212,385245;338901,389453;332589,393338;331867,393704;327594,396481;326269,397149;324983,398032;320614,400460;316531,402062;307432,406652;286085,414616;271209,418442;283231,416161;285497,415676;292779,413086;297310,411629;304593,407906;312846,404992;318134,402918;320452,401593;322556,400946;325469,399327;326234,398795;328220,396899;332589,394309;337560,391872;339386,390748;345698,386540;348449,383950;351524,382007;359453,376018;365117,370677;371429,365335;390525,343806;393153,339338;393276,338950;397484,332476;398778,330533;400500,328145;401044,327134;404442,321307;411077,307548;417551,292818;419452,286829;437779,270157;437294,270480;437294,270480;439308,260563;439250,260850;439721,261416;441178,263035;442149,262387;442173,262263;441502,262711;439883,261254;437866,242176;437753,242182;437548,242193;437618,242963;437456,247010;436809,249438;432925,255589;431954,260930;430983,262711;429364,270480;427584,276631;425642,282621;424509,287315;423215,292171;424247,290564;425157,287153;425966,282297;427908,276308;429688,270157;431306,262387;432277,260606;433248,255265;437132,249114;434543,261578;432601,271937;428231,285210;427367,286555;426998,288569;425804,292009;421273,301883;419169,307063;417874,309814;416256,312728;411887,320498;407193,328105;401206,338303;394571,348339;390201,354004;385508,359508;383890,361774;382110,364040;379359,366306;374859,371289;374989,371810;370296,376666;365279,380227;361234,383464;357401,386266;357997,386216;362205,383140;366250,379903;371267,376342;375960,371486;375798,370838;380330,365821;383081,363555;384861,361288;386479,359022;391172,353519;395542,347853;402177,337817;408164,327620;412858,320012;417227,312242;418845,309329;420140,306577;422244,301397;426775,291523;428555,284887;432925,271614;434867,261254;437456,248790;438040,246601;437618,246524;437779,242477;441340,238754;439455,246608;439455,246608;441340,238755;442796,237136;441825,239240;441603,243651;441502,247819;439883,252800;439883,253369;441825,247819;442149,239240;442903,237605;435837,230175;434777,232682;434381,236326;433870,234624;433684,234864;434219,236650;433896,239240;434543,241344;435045,241316;434705,240211;435028,237621;435837,230175;449431,225805;449755,225967;449593,232765;449755,237459;449269,246038;448784,250894;447327,258017;446842,264006;444415,275013;442149,284563;438103,286343;438427,285372;439074,278574;441502,271452;443444,270319;443444,270319;445547,258017;446680,252189;447651,246200;448460,240535;448784,235193;448946,230661;449269,228233;449431,225805;22792,150752;22872,150793;22880,150770;32556,127551;28995,134188;26082,136616;26075,136771;25794,142968;25802,142953;26082,136778;28995,134350;32556,127713;32677,127794;32738,127673;34497,113469;32232,115087;28833,122210;29611,122832;29636,122722;28995,122210;32394,115087;34400,113654;46958,104242;46754,104406;45886,107743;45340,109422;30452,136616;28348,143252;26406,150051;22198,164295;19447,174007;18153,181291;17505,185014;17020,188737;15563,198773;15078,204924;15887,211399;16266,207871;16211,206705;16858,199906;18314,189870;19469,188484;21147,177255;21066,175302;22664,170718;23616,166869;23331,167533;22360,167209;19933,174169;20095,178054;18962,185500;18800,186795;17182,188737;17667,185014;18314,181291;19609,174007;22360,164295;26568,150051;28510,143252;30613,136616;45502,109422;46958,104242;49872,88056;49871,88056;50680,88703;50680,88703;79032,65010;79001,65035;78907,65142;77585,66527;77251,67013;77032,67260;76088,68631;66216,80286;63465,83523;60714,86922;48549,100371;60876,86761;63627,83361;66378,80124;76250,68469;77251,67013;78907,65142;83140,53848;81743,54335;80705,54721;80457,55034;78677,56653;74146,59567;71071,62966;68158,66365;66216,68146;66150,68063;64315,70270;61200,74135;56183,79638;56992,80609;57007,80596;56345,79800;61361,74297;66378,68146;68320,66365;71233,62966;74308,59567;78839,56653;80619,55035;82561,54306;83174,54116;317539,24603;325793,28326;329353,31240;321423,27355;317539,24603;290675,12787;297149,14244;306211,18776;290675,12787;193254,11715;189855,12139;182573,13111;175452,14729;172377,15701;168817,16672;161026,18203;159593,18776;149721,22175;140011,26060;133214,29136;128683,30916;117517,36096;112176,39495;106998,42894;98744,49045;90976,55196;83542,61683;84179,62480;85757,61398;87100,60397;91947,56168;99715,50017;107968,43866;113147,40466;118488,37067;129654,31887;134023,29621;140820,26546;150530,22661;160402,19262;164548,18447;166552,17762;193817,11879;251128,8234;254587,8578;259280,10197;255720,9712;248276,8255;251128,8234;269961,6960;276596,7445;284688,10683;274654,8902;269961,6960;215829,6919;197137,7931;184191,9711;178041,11330;172701,13272;165257,14244;137098,25089;126903,29621;123828,30754;121077,32211;115898,34963;107807,39171;101657,44027;83856,57948;80136,61184;76496,64508;76573,64585;48577,97444;42913,105213;40323,109908;37734,114278;32879,123343;27598,131666;27539,131922;25759,136778;24464,139044;24140,139368;22704,144143;22360,146975;22037,151022;19771,157659;17667,164295;15401,174007;14107,182910;13298,191813;14430,185662;14535,185154;14754,182748;16049,173845;16454,173981;16489,173830;16049,173684;18314,163971;20418,157335;22673,150729;22522,150698;22846,146652;24626,139044;25920,136778;25964,136659;27701,131922;33041,123505;37896,114440;40485,110070;43074,105375;48739,97606;76735,64747;84179,57948;101981,44028;108130,39171;116222,34963;121401,32211;124152,30754;127226,29621;137422,25089;165580,14244;173025,13273;178365,11330;184514,9712;197461,7931;216152,6980;231176,7484;238566,0;246172,485;253940,1294;259118,2589;262517,4208;266724,3399;273036,4856;276920,5989;276758,6150;276596,7283;269961,6798;267695,6150;265430,5665;261060,4694;256691,3722;252160,3075;247143,3075;243097,3075;236786,3075;236489,2980;233711,4370;234682,5989;244392,7931;240071,8006;240144,8012;244715,7931;248599,8417;256044,9873;259604,10359;265592,11654;271741,12949;277729,14406;283717,16186;286630,16996;289543,17967;289580,18001;291669,18361;296731,20243;297438,21315;297634,21366;302165,23147;306049,24765;309933,26546;312846,28164;314788,29136;316892,30269;324013,34315;333075,40143;337768,43380;337904,43477;340302,44935;431630,216740;431562,218095;433410,218359;435190,219654;435999,224024;439074,229204;440369,229322;440369,228071;441684,224416;441663,223701;442958,219330;444738,219330;447489,217550;447813,224672;447004,228071;446033,231308;445547,236650;445386,239402;445062,242154;444372,242614;444415,242801;445076,242360;445386,239726;445547,236974;446033,231632;447004,228395;447813,224996;449108,225967;448946,228395;448622,230823;448460,235355;448137,240697;447327,246362;446356,252351;445224,258179;443120,270480;441178,271614;438750,278736;438103,285534;437779,286505;435028,293951;434219,294599;430821,302530;434381,294599;435190,293951;430012,308681;427260,310138;426690,311280;426775,311433;427422,310138;430173,308681;428231,314185;424671,320659;422891,323897;420949,327134;419493,329562;417389,334256;415123,338789;411563,343645;408003,348177;408151,347871;404119,353357;395380,362907;393659,365555;395380,363069;404119,353519;397484,363554;394065,367136;391320,369154;391172,369382;389456,370702;389392,371162;381786,378932;373694,386378;373320,386649;370620,390101;364147,394957;358097,399495;358075,399522;364147,395119;370620,390263;365279,395604;360930,398437;357922,399708;357835,399813;354598,401917;353379,402482;350310,404972;347316,407097;342785,410010;341328,410172;339710,410892;339458,411083;341490,410334;342947,410172;337121,414543;333399,416485;329677,418266;327048,418660;326602,418913;314303,424255;313676,424397;309933,426845;312037,427492;304269,430891;304916,428625;302327,429597;299900,430406;294883,432024;294213,431220;291808,431701;288895,432348;282908,433805;282710,433897;288410,432510;291323,431863;293750,431377;294721,432186;299738,430568;302165,429758;304755,428787;304107,431053;297310,434291;296977,434197;292294,436071;288410,437204;282584,438661;280177,438459;275142,439439;274978,439794;261546,442384;258471,441575;255882,441575;251350,443031;247305,443355;243259,443517;242819,443329;239132,443982;234682,443193;234844,443031;235653,441898;231931,441413;233711,440442;239051,440280;244230,440118;251674,440280;256853,439794;266563,437690;273036,436233;277891,436071;278228,435914;273521,436071;267048,437528;257338,439632;252160,440118;244715,439956;239537,440118;234196,440280;234358,439632;235491,438014;285335,429758;319158,416971;328058,412277;333075,409687;338254,406935;347963,401108;355731,395119;370296,383788;374342,380551;378226,377151;384052,371810;386479,367763;389966,364566;389994,364365;386641,367439;384214,371486;378388,376828;374504,380227;370458,383464;355893,394795;348125,400784;338416,406611;333237,409363;328220,411953;319320,416647;285497,429435;235653,437690;231931,437690;231445,436395;227561,436233;224001,437690;213644,437852;206038,437528;202316,437204;198594,436557;200836,434165;200374,434291;192020,432743;191635,432834;175614,429920;169302,428625;163800,427654;157165,424579;148912,421503;140335,418104;141791,416971;147779,418104;150368,420370;159269,422960;176909,427492;181278,428302;185971,429111;191150,430244;196856,431478;197299,431377;202640,432186;202801,431863;210569,432186;211864,432348;223839,432348;232578,432672;242935,431863;244230,431863;244715,433158;254911,431863;261708,430244;265592,429597;268019,429273;273359,427978;277729,427007;282098,425874;290113,424486;291161,424093;282746,425550;278376,426683;274007,427654;268666,428949;266239,429273;262355,429920;251836,430891;244715,431539;243421,431539;233064,432348;224325,432024;212349,432024;211055,431863;206038,429758;203287,431539;203280,431553;205552,430082;210569,432186;202801,431863;202863,431823;197785,431053;191797,429758;186618,428625;181925,427816;177556,427007;159916,422474;151016,419884;148426,417618;142439,416485;133538,411953;130949,412115;121724,407421;120106,404507;120430,404345;126094,407421;131758,410496;133376,409525;126741,405154;121239,402727;113633,398356;107159,394147;96964,389777;93080,386540;93889,386216;97773,387349;89682,378932;85150,375209;80943,371486;75603,367116;67835,358537;67302,356870;65731,355299;60390,349472;59743,346558;57639,343645;57389,343252;54888,341540;50033,334580;47282,328105;46958,328105;43236,320983;39676,313861;35954,305606;32556,297189;35954,302854;39352,309976;40485,313861;40953,314548;40377,311551;38874,308823;36428,303321;33526,298483;29966,288771;26916,278815;25914,275913;21552,258496;19623,245853;19609,246200;19771,248790;20580,254779;21551,260930;19933,255589;18800,248790;17505,248790;16696,242639;15563,238754;14592,235031;11841,232118;11032,232118;10223,228071;9899,222891;10546,215607;10870,213017;11421,211241;11153,207190;11517,201201;12165,199987;12165,199259;10870,201687;9737,200068;7633,197154;7249,194848;7148,195050;6501,201525;6015,207999;5530,213017;5530,223377;5692,228719;6015,234060;4559,239078;4235,239078;3264,229366;3264,219330;4073,211561;5529,213017;4235,211399;3911,205572;4235,196669;4397,194241;4882,190194;6824,182910;7792,178071;7472,176921;6339,183396;4397,190680;3911,194726;3750,197154;3426,206057;3750,211884;2940,219654;2940,229690;3911,239402;4235,239402;6339,248628;7472,256236;9899,264006;13722,280714;14056,283916;14754,283916;18314,292494;19609,296865;17182,293142;14592,287315;14431,288933;13023,284568;12003,284725;10870,281002;6986,272099;4559,264168;4397,257531;3264,249761;2455,241992;675,236326;1808,206219;2940,198449;1970,194241;3911,182586;4397,179835;5692,170446;9090,163648;8281,172874;9090,171293;9575,167512;9737,163324;11194,157982;13459,149889;16211,141634;16417,141402;17667,134835;19447,130141;21551,126256;25759,118163;29157,110879;34012,101491;37572,97444;40485,91778;42913,88217;45502,86922;46149,85951;48739,80771;53755,74944;53892,77380;53526,78403;58772,73002;61361,69603;64760,66365;65053,66691;64922,66527;69129,62319;73337,58434;77868,53578;84179,48883;90976,43866;95040,41030;97773,38524;102628,35610;107807,32859;108492,32506;110255,30775;113147,28650;116323,27031;118570,26514;118973,26222;162991,8416;164624,8061;169140,6474;172256,5847;173880,5833;174481,5665;211378,809;221857,768;233064,971;233272,1127;238728,485;243745,1294;248761,2265;251350,2854;248599,2104;243583,1132;238566,323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3592f" focussize="0,0"/>
                  <v:stroke on="f" joinstyle="miter"/>
                  <v:imagedata o:title=""/>
                  <o:lock v:ext="edit" aspectratio="f"/>
                </v:shape>
                <v:shape id="Полилиния: Фигура 10" o:spid="_x0000_s1026" o:spt="100" style="position:absolute;left:596689;top:461645;flip:x y;height:277258;width:280887;rotation:11796480f;v-text-anchor:middle;" fillcolor="#0072C7 [3205]" filled="t" stroked="f" coordsize="2647519,2612594" o:gfxdata="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lhe+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52710,275754;151397,276461;151476,276495;163625,268576;159381,269587;153014,270396;152711,269587;157157,269183;163625,268576;174665,267518;174406,267591;174539,267566;95463,265999;99960,267161;101880,267262;107236,269891;109662,270396;109813,270446;110369,269891;112491,270497;114613,271002;118795,271975;118858,271912;123708,272721;126032,273125;128357,273327;133106,273529;139574,273428;139855,273428;140483,273075;141898,272620;143338,272594;144323,272721;144589,273428;146850,273428;146142,274439;145738,274945;144424,275551;141999,275551;138866,275349;132096,275147;127043,274742;122597,274136;118150,273428;111380,272418;106125,270699;106185,270655;103093,269688;100365,268475;97232,267465;93998,266353;95463,265999;154950,263832;153406,264067;142728,264607;146243,265038;147153,264836;153418,264129;154449,263928;164543,262367;159299,263168;161099,263219;163688,262739;183687,262133;167239,266515;175562,264659;78234,260085;89855,265038;93998,266353;97131,267464;100264,268475;102992,269688;102386,270194;100769,269890;95009,267768;92179,266656;89350,265443;85610,264129;82377,262714;79850,261399;78234,260085;82983,257558;88541,260389;87834,260793;81366,257659;82983,257558;62469,250685;69341,254526;70755,256143;67522,254425;65096,252909;62469,250685;74519,248091;74520,248120;74861,248533;74899,248360;222099,241456;221732,241486;215668,245833;209706,249067;205462,251594;203137,252605;200712,253616;197781,255132;195558,256446;192324,257761;188990,258974;188080,259883;186665,260389;183129,260995;178581,262410;174438,263724;169890,265039;164231,266454;156248,267768;156046,268071;152207,269031;152307,269082;156570,268016;156652,267768;164636,266454;170295,265039;174842,263724;178985,262410;183533,260995;187070,260389;184675,261826;184745,261804;187272,260288;188687,259782;188781,259756;189394,259075;192729,257862;195963,256548;198186,255233;201116,253717;203542,252706;205205,251983;206068,251392;210312,248865;216275,245631;48809,240058;49193,240387;49324,240454;222777,237419;222742,237443;222742,237472;222903,237495;222944,237443;224960,235910;224363,236322;224258,236432;224667,236170;40558,230819;44375,235314;41348,231681;232115,230816;232106,230819;232039,231277;230422,233096;228502,235219;228618,235192;230422,233197;232039,231378;232115,230816;50435,228539;50635,228783;50645,228750;35487,226223;38115,227941;38244,228093;39441,228358;42157,230872;45896,233905;47513,236129;48422,237241;52262,240475;51151,241385;47575,237410;47412,237443;50796,241204;51151,241385;52262,240475;61863,248057;59943,248663;60650,249168;57820,249270;56001,248057;54284,246742;50039,243205;46098,239667;42460,236129;40742,234410;39125,232591;39732,231782;41753,233602;43976,235320;46704,238252;46936,238451;43976,235320;41854,233602;39833,231782;37609,229053;35487,226223;258111,210151;258060,210172;256956,212822;257050,197487;254372,201356;253059,203782;251745,206006;248612,210151;245884,214295;243458,217631;243256,217754;243091,218000;243357,217833;245783,214497;248511,210353;251644,206208;252958,203985;254271,201559;257000,197616;267509,196100;266196,200042;263872,204288;261547,208634;259425,211364;260840,208533;262053,205703;262962,204187;264175,202165;265286,200143;267509,196100;260968,187435;258516,191753;258470,191857;260941,187508;262314,177655;259366,185712;253164,198392;252256,199828;252250,199840;250128,203479;248006,207421;245581,210454;243559,213891;231635,227335;227694,230670;227316,230958;227153,231123;225504,232467;224157,234006;219205,237746;218429,238236;216322,239955;216018,240153;215567,240576;211626,243205;207685,245631;207234,245859;204565,247593;203738,248010;202935,248562;200207,250078;197657,251078;191976,253945;178645,258918;169356,261307;176863,259883;178278,259580;182825,257963;185655,257053;190202,254728;195356,252908;198658,251613;200106,250786;201419,250382;203238,249371;203716,249038;204956,247854;207685,246237;210789,244715;211929,244013;215870,241385;217588,239768;219508,238555;224460,234815;227997,231479;231938,228143;243863,214699;245504,211909;245581,211667;248208,207623;249016,206410;250091,204919;250431,204288;252553,200649;256697,192057;260739,182858;261926,179118;273371,168707;273067,168909;273067,168909;274325,162716;274289,162895;274583,163248;275493,164259;276099,163855;276114,163777;275695,164057;274684,163147;273424,151233;273354,151237;273226,151244;273270,151725;273169,154252;272764,155768;270339,159609;269733,162945;269126,164057;268116,168909;267004,172750;265791,176490;265084,179421;264276,182454;264920,181451;265488,179320;265994,176288;267206,172548;268318,168707;269328,163855;269935,162743;270541,159407;272966,155566;271350,163349;270137,169818;267408,178107;266869,178947;266638,180205;265893,182353;263063,188519;261749,191753;260941,193472;259930,195291;257202,200143;254271,204894;250532,211262;246389,217530;243661,221067;240730,224504;239719,225919;238608,227335;236890,228750;234080,231862;234161,232187;231231,235219;228098,237443;225572,239465;223178,241214;223551,241183;226178,239262;228704,237241;231837,235017;234768,231984;234667,231580;237496,228447;239214,227031;240326,225616;241336,224201;244267,220764;246995,217226;251139,210959;254878,204591;257808,199840;260537,194988;261547,193169;262356,191450;263669,188216;266499,182050;267610,177905;270339,169616;271552,163147;273169,155364;273533,153996;273270,153949;273371,151421;275594,149097;274417,154001;274417,154001;275594,149097;276503,148086;275897,149400;275758,152154;275695,154757;274684,157868;274684,158223;275897,154757;276099,149400;276570,148379;272158,143739;271496,145305;271248,147580;270930,146517;270813,146667;271147,147783;270945,149400;271350,150714;271663,150696;271451,150006;271653,148389;272158,143739;280647,141010;280849,141111;280748,145356;280849,148288;280546,153645;280242,156678;279333,161125;279030,164865;277514,171739;276099,177703;273573,178815;273775,178208;274179,173963;275695,169515;276908,168808;276908,168808;278221,161125;278929,157486;279535,153746;280040,150208;280242,146873;280343,144042;280546,142526;280647,141010;14232,94141;14282,94166;14287,94152;20329,79653;18106,83797;16287,85313;16283,85410;16107,89280;16112,89271;16287,85414;18106,83898;20329,79754;20405,79804;20443,79728;21542,70858;20127,71869;18005,76317;18490,76705;18506,76637;18106,76317;20228,71869;21481,70974;29323,65097;29195,65199;28653,67283;28312,68331;19015,85313;17702,89458;16489,93703;13861,102598;12144,108663;11335,113212;10931,115537;10628,117862;9718,124129;9415,127970;9920,132014;10157,129810;10122,129082;10527,124837;11436,118570;12157,117704;13205,110692;13154,109472;14152,106609;14747,104206;14569,104620;13963,104418;12447,108765;12548,111191;11840,115840;11739,116649;10729,117862;11032,115537;11436,113212;12245,108663;13963,102598;16590,93703;17803,89458;19116,85313;28413,68331;29323,65097;31142,54989;31142,54989;31647,55393;31647,55393;49351,40597;49332,40613;49273,40679;48448,41544;48239,41848;48103,42002;47513,42859;41349,50137;39631,52158;37913,54281;30316,62679;38014,54180;39732,52057;41450,50035;47614,42757;48239,41848;49273,40679;51917,33627;51044,33931;50396,34172;50241,34368;49130,35378;46300,37198;44380,39321;42561,41443;41349,42555;41307,42504;40161,43882;38216,46295;35083,49732;35588,50339;35598,50330;35184,49833;38317,46396;41450,42555;42662,41443;44481,39321;46401,37198;49231,35378;50342,34368;51555,33913;51938,33794;198287,15364;203441,17689;205664,19508;200712,17082;198287,15364;181512,7985;185554,8895;191213,11725;181512,7985;120677,7315;118555,7581;114007,8187;109561,9198;107641,9804;105417,10411;100553,11367;99657,11725;93493,13848;87430,16274;83185,18194;80356,19306;73383,22541;70048,24664;66814,26786;61661,30628;56810,34469;52168,38520;52566,39017;53551,38341;54390,37716;57416,35075;62267,31234;67421,27393;70654,25270;73989,23147;80962,19913;83690,18498;87935,16577;93998,14151;100162,12028;102752,11520;104003,11092;121028,7418;156816,5142;158976,5357;161907,6368;159684,6064;155035,5155;156816,5142;168577,4346;172720,4649;177773,6671;171507,5559;168577,4346;134774,4321;123102,4953;115018,6064;111177,7075;107843,8288;103194,8895;85610,15667;79244,18498;77324,19205;75606,20115;72372,21833;67320,24461;63480,27494;52363,36187;50040,38208;47768,40283;47816,40331;30333,60851;26797,65703;25180,68635;23563,71364;20531,77024;17233,82223;17196,82382;16085,85414;15276,86830;15074,87032;14177,90014;13963,91783;13760,94310;12346,98454;11032,102598;9617,108663;8809,114223;8304,119783;9011,115941;9076,115624;9213,114122;10021,108562;10275,108647;10296,108553;10021,108461;11436,102396;12750,98252;14158,94127;14064,94108;14266,91580;15377,86830;16186,85414;16213,85341;17297,82382;20632,77126;23664,71465;25281,68736;26898,65804;30435,60952;47917,40433;52566,36187;63682,27494;67522,24462;72574,21833;75808,20115;77526,19205;79446,18498;85813,15667;103396,8895;108045,8288;111380,7075;115220,6064;123304,4953;134976,4359;144357,4674;148972,0;153722,303;158572,808;161806,1617;163928,2628;166556,2122;170497,3032;172922,3740;172821,3841;172720,4548;168577,4245;167162,3841;165747,3537;163019,2931;160290,2324;157461,1920;154328,1920;151802,1920;147860,1920;147675,1861;145940,2729;146547,3740;152610,4953;149912,5000;149957,5003;152812,4953;155237,5256;159886,6165;162109,6469;165848,7277;169688,8086;173427,8996;177166,10108;178985,10613;180804,11220;180828,11241;182132,11466;185293,12641;185735,13310;185857,13342;188687,14454;191112,15465;193537,16577;195356,17588;196569,18194;197883,18902;202329,21429;207988,25068;210919,27090;211004,27150;212501,28060;269531,135349;269488,136195;270642,136360;271754,137169;272259,139898;274179,143133;274988,143206;274988,142425;275809,140142;275796,139696;276604,136967;277716,136967;279434,135855;279636,140302;279131,142425;278524,144447;278221,147783;278120,149501;277918,151219;277487,151507;277514,151624;277927,151348;278120,149703;278221,147985;278524,144649;279131,142627;279636,140505;280444,141111;280343,142627;280141,144144;280040,146974;279838,150310;279333,153847;278727,157587;278019,161226;276705,168909;275493,169616;273977,174064;273573,178310;273371,178916;271653,183566;271147,183970;269025,188923;271248,183970;271754,183566;268520,192764;266802,193674;266446,194387;266499,194483;266903,193674;268621,192764;267408,196201;265185,200244;264074,202266;262861,204288;261951,205804;260638,208735;259223,211566;257000,214598;254777,217428;254869,217238;252351,220663;246894,226627;245820,228280;246894,226728;252351,220764;248208,227031;246073,229268;244359,230528;244267,230670;243195,231495;243155,231782;238406,236634;233353,241284;233119,241454;231433,243609;227391,246641;223613,249476;223599,249492;227391,246742;231433,243710;228098,247046;225382,248815;223503,249608;223449,249674;221428,250988;220667,251341;218750,252896;216881,254223;214051,256042;213142,256143;212131,256593;211974,256712;213243,256244;214152,256143;210514,258872;208190,260086;205866,261197;204224,261444;203946,261602;196266,264937;195874,265026;193537,266555;194851,266959;190000,269082;190405,267667;188788,268273;187272,268779;184139,269789;183721,269287;182219,269587;180400,269992;176661,270901;176538,270959;180097,270093;181916,269688;183432,269385;184038,269890;187171,268880;188687,268374;190303,267768;189899,269183;185655,271205;185447,271146;182522,272316;180097,273024;176459,273934;174956,273807;171812,274419;171709,274641;163322,276259;161402,275753;159785,275753;156955,276663;154429,276865;151903,276966;151628,276849;149326,277257;146547,276764;146648,276663;147153,275955;144829,275652;145940,275046;149275,274945;152509,274844;157157,274945;160391,274641;166454,273327;170497,272418;173528,272316;173739,272218;170800,272316;166758,273226;160694,274540;157461,274844;152812,274742;149578,274844;146243,274945;146345,274540;147052,273529;178177,268374;199297,260389;204855,257457;207988,255840;211222,254122;217285,250483;222136,246742;231231,239667;233757,237645;236182,235522;239820,232187;241336,229660;243514,227663;243531,227538;241437,229457;239921,231984;236283,235320;233858,237443;231332,239465;222237,246540;217386,250280;211323,253919;208089,255638;204956,257255;199398,260187;178278,268172;147153,273327;144829,273327;144526,272519;142100,272418;139877,273327;133410,273428;128660,273226;126336,273024;124011,272620;125412,271126;125123,271205;119907,270238;119666,270295;109662,268475;105720,267667;102285,267060;98141,265140;92988,263219;87632,261096;88541,260389;92280,261096;93897,262511;99455,264129;110470,266959;113199,267465;116129,267970;119363,268678;122927,269448;123203,269385;126538,269891;126639,269688;131489,269891;132298,269992;139776,269992;145233,270194;151700,269688;152509,269688;152812,270497;159178,269688;163423,268678;165848,268273;167364,268071;170699,267262;173427,266656;176156,265948;181161,265082;181815,264836;176560,265746;173831,266454;171103,267060;167768,267869;166252,268071;163827,268475;157258,269082;152812,269486;152004,269486;145536,269992;140079,269789;132601,269789;131793,269688;128660,268374;126942,269486;126938,269495;128357,268576;131490,269890;126639,269688;126677,269664;123506,269183;119767,268374;116533,267667;113603,267161;110874,266656;99859,263826;94301,262208;92684,260793;88945,260085;83387,257255;81771,257356;76010,254425;75000,252605;75202,252504;78739,254425;82276,256345;83286,255739;79143,253010;75707,251493;70958,248764;66915,246136;60549,243407;58124,241385;58629,241183;61054,241891;56001,236634;53172,234309;50544,231984;47210,229255;42359,223898;42026,222857;41045,221876;37711,218237;37306,216418;35993,214598;35836,214353;34275,213284;31243,208938;29525,204894;29323,204894;26999,200447;24776,195999;22451,190844;20329,185587;22451,189125;24573,193573;25281,195999;25573,196428;25213,194556;24275,192853;22747,189417;20935,186396;18712,180331;16807,174114;16182,172301;13458,161425;12253,153529;12245,153746;12346,155364;12851,159104;13457,162945;12447,159609;11739,155364;10931,155364;10426,151523;9718,149097;9112,146772;7394,144952;6889,144952;6383,142425;6181,139190;6586,134642;6788,133024;7132,131915;6964,129385;7192,125645;7596,124887;7596,124432;6788,125949;6080,124938;4767,123118;4527,121678;4463,121804;4059,125847;3756,129891;3453,133024;3453,139494;3554,142829;3756,146165;2847,149299;2644,149299;2038,143234;2038,136967;2543,132115;3452,133024;2644,132014;2442,128375;2644,122815;2745,121299;3049,118772;4261,114223;4866,111201;4666,110483;3958,114526;2745,119075;2442,121602;2341,123118;2139,128678;2341,132317;1836,137169;1836,143436;2442,149501;2644,149501;3958,155263;4666,160013;6181,164865;8569,175299;8777,177299;9213,177299;11436,182656;12245,185385;10729,183060;9112,179421;9011,180432;8132,177706;7495,177804;6788,175479;4362,169920;2847,164967;2745,160822;2038,155970;1533,151118;421,147580;1129,128779;1836,123927;1230,121299;2442,114021;2745,112302;3554,106440;5676,102194;5171,107956;5676,106968;5979,104607;6080,101992;6990,98656;8405,93602;10122,88447;10251,88302;11032,84201;12144,81270;13457,78844;16085,73790;18207,69241;21239,63378;23462,60851;25281,57313;26797,55090;28413,54281;28818,53674;30435,50440;33567,46801;33653,48322;33424,48961;36700,45588;38317,43465;40439,41443;40622,41647;40540,41544;43168,38916;45795,36490;48624,33458;52566,30526;56810,27393;59348,25622;61054,24057;64086,22238;67320,20519;67748,20299;68848,19218;70654,17891;72638,16880;74041,16557;74292,16375;101779,5256;102799,5034;105619,4043;107565,3651;108579,3642;108954,3537;131995,505;138538,480;145536,606;145666,704;149073,303;152206,808;155338,1415;156955,1782;155237,1314;152105,707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14417f" focussize="0,0"/>
                  <v:stroke on="f" joinstyle="miter"/>
                  <v:imagedata o:title=""/>
                  <o:lock v:ext="edit" aspectratio="f"/>
                </v:shape>
              </v:group>
            </v:group>
          </w:pict>
        </mc:Fallback>
      </mc:AlternateContent>
    </w:r>
    <w:r>
      <w:rPr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34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63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49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88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7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81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84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8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87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82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  <w:color w:val="666666" w:themeColor="accent4"/>
        <w14:textFill>
          <w14:solidFill>
            <w14:schemeClr w14:val="accent4"/>
          </w14:solidFill>
        </w14:textFill>
      </w:rPr>
    </w:lvl>
  </w:abstractNum>
  <w:abstractNum w:abstractNumId="10">
    <w:nsid w:val="112E54D5"/>
    <w:multiLevelType w:val="multilevel"/>
    <w:tmpl w:val="112E54D5"/>
    <w:lvl w:ilvl="0" w:tentative="0">
      <w:start w:val="1"/>
      <w:numFmt w:val="bullet"/>
      <w:pStyle w:val="153"/>
      <w:lvlText w:val=""/>
      <w:lvlJc w:val="left"/>
      <w:pPr>
        <w:ind w:left="720" w:hanging="360"/>
      </w:pPr>
      <w:rPr>
        <w:rFonts w:hint="default" w:ascii="Symbol" w:hAnsi="Symbol"/>
        <w:color w:val="666666" w:themeColor="accent4"/>
        <w14:textFill>
          <w14:solidFill>
            <w14:schemeClr w14:val="accent4"/>
          </w14:solidFill>
        </w14:textFill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62F466F0"/>
    <w:multiLevelType w:val="multilevel"/>
    <w:tmpl w:val="62F466F0"/>
    <w:lvl w:ilvl="0" w:tentative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2">
    <w:nsid w:val="7F0122F3"/>
    <w:multiLevelType w:val="multilevel"/>
    <w:tmpl w:val="7F0122F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embedSystemFonts/>
  <w:bordersDoNotSurroundHeader w:val="1"/>
  <w:bordersDoNotSurroundFooter w:val="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attachedTemplate r:id="rId1"/>
  <w:documentProtection w:enforcement="0"/>
  <w:defaultTabStop w:val="0"/>
  <w:drawingGridHorizontalSpacing w:val="110"/>
  <w:drawingGridVerticalSpacing w:val="299"/>
  <w:displayHorizontalDrawingGridEvery w:val="0"/>
  <w:doNotShadeFormData w:val="1"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16F"/>
    <w:rsid w:val="0002416F"/>
    <w:rsid w:val="00060042"/>
    <w:rsid w:val="0008685D"/>
    <w:rsid w:val="00090860"/>
    <w:rsid w:val="00112FD7"/>
    <w:rsid w:val="00150ABD"/>
    <w:rsid w:val="00175BBF"/>
    <w:rsid w:val="001946FC"/>
    <w:rsid w:val="001C7B1E"/>
    <w:rsid w:val="00222466"/>
    <w:rsid w:val="00247254"/>
    <w:rsid w:val="0024753C"/>
    <w:rsid w:val="00276026"/>
    <w:rsid w:val="002B4549"/>
    <w:rsid w:val="002F2044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A4423"/>
    <w:rsid w:val="006A453D"/>
    <w:rsid w:val="006D79A8"/>
    <w:rsid w:val="00704342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A4E43"/>
    <w:rsid w:val="009D090F"/>
    <w:rsid w:val="00A31464"/>
    <w:rsid w:val="00A31B16"/>
    <w:rsid w:val="00A33613"/>
    <w:rsid w:val="00A47A8D"/>
    <w:rsid w:val="00AC6C7E"/>
    <w:rsid w:val="00B20C4F"/>
    <w:rsid w:val="00B22425"/>
    <w:rsid w:val="00B4158A"/>
    <w:rsid w:val="00B6466C"/>
    <w:rsid w:val="00B659BF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50283"/>
    <w:rsid w:val="00E73AB8"/>
    <w:rsid w:val="00E90A60"/>
    <w:rsid w:val="00ED47F7"/>
    <w:rsid w:val="00EE7E09"/>
    <w:rsid w:val="00F0223C"/>
    <w:rsid w:val="00F1044D"/>
    <w:rsid w:val="00F3235D"/>
    <w:rsid w:val="00F32393"/>
    <w:rsid w:val="00F878BD"/>
    <w:rsid w:val="00FE7401"/>
    <w:rsid w:val="15FF4856"/>
    <w:rsid w:val="19BD30A3"/>
    <w:rsid w:val="24C33913"/>
    <w:rsid w:val="29CB3173"/>
    <w:rsid w:val="33773F60"/>
    <w:rsid w:val="362A0D6B"/>
    <w:rsid w:val="3AC64F49"/>
    <w:rsid w:val="51517877"/>
    <w:rsid w:val="656100A9"/>
    <w:rsid w:val="6A44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96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iPriority="99" w:name="index 1"/>
    <w:lsdException w:qFormat="1" w:uiPriority="99" w:name="index 2"/>
    <w:lsdException w:qFormat="1" w:uiPriority="99" w:name="index 3"/>
    <w:lsdException w:qFormat="1" w:uiPriority="99" w:name="index 4"/>
    <w:lsdException w:qFormat="1" w:uiPriority="99" w:name="index 5"/>
    <w:lsdException w:qFormat="1" w:uiPriority="99" w:name="index 6"/>
    <w:lsdException w:qFormat="1" w:uiPriority="99" w:name="index 7"/>
    <w:lsdException w:qFormat="1" w:uiPriority="99" w:name="index 8"/>
    <w:lsdException w:qFormat="1" w:uiPriority="99" w:name="index 9"/>
    <w:lsdException w:qFormat="1" w:uiPriority="39" w:name="toc 1"/>
    <w:lsdException w:qFormat="1" w:uiPriority="39" w:name="toc 2"/>
    <w:lsdException w:qFormat="1" w:uiPriority="39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qFormat="1" w:uiPriority="99" w:name="Normal Indent"/>
    <w:lsdException w:qFormat="1" w:uiPriority="99" w:name="footnote text"/>
    <w:lsdException w:qFormat="1" w:uiPriority="99" w:name="annotation text"/>
    <w:lsdException w:qFormat="1" w:unhideWhenUsed="0" w:uiPriority="99" w:name="header"/>
    <w:lsdException w:qFormat="1" w:unhideWhenUsed="0" w:uiPriority="99" w:name="footer"/>
    <w:lsdException w:qFormat="1" w:uiPriority="99" w:name="index heading"/>
    <w:lsdException w:qFormat="1" w:uiPriority="35" w:name="caption"/>
    <w:lsdException w:qFormat="1" w:uiPriority="99" w:name="table of figures"/>
    <w:lsdException w:qFormat="1" w:uiPriority="99" w:name="envelope address"/>
    <w:lsdException w:qFormat="1"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qFormat="1" w:uiPriority="99" w:name="page number"/>
    <w:lsdException w:qFormat="1" w:uiPriority="99" w:name="endnote reference"/>
    <w:lsdException w:qFormat="1" w:uiPriority="99" w:name="endnote text"/>
    <w:lsdException w:qFormat="1" w:uiPriority="99" w:name="table of authorities"/>
    <w:lsdException w:qFormat="1" w:uiPriority="99" w:name="macro"/>
    <w:lsdException w:qFormat="1" w:uiPriority="99" w:name="toa heading"/>
    <w:lsdException w:qFormat="1" w:uiPriority="99" w:name="List"/>
    <w:lsdException w:qFormat="1" w:unhideWhenUsed="0" w:uiPriority="99" w:semiHidden="0" w:name="List Bullet"/>
    <w:lsdException w:qFormat="1" w:uiPriority="99" w:name="List Number"/>
    <w:lsdException w:qFormat="1" w:uiPriority="99" w:name="List 2"/>
    <w:lsdException w:qFormat="1" w:uiPriority="99" w:name="List 3"/>
    <w:lsdException w:qFormat="1" w:uiPriority="99" w:name="List 4"/>
    <w:lsdException w:qFormat="1" w:uiPriority="99" w:name="List 5"/>
    <w:lsdException w:qFormat="1" w:uiPriority="99" w:name="List Bullet 2"/>
    <w:lsdException w:qFormat="1" w:uiPriority="99" w:name="List Bullet 3"/>
    <w:lsdException w:qFormat="1" w:uiPriority="99" w:name="List Bullet 4"/>
    <w:lsdException w:qFormat="1" w:uiPriority="99" w:name="List Bullet 5"/>
    <w:lsdException w:qFormat="1" w:uiPriority="99" w:name="List Number 2"/>
    <w:lsdException w:qFormat="1" w:uiPriority="99" w:name="List Number 3"/>
    <w:lsdException w:qFormat="1" w:uiPriority="99" w:name="List Number 4"/>
    <w:lsdException w:qFormat="1" w:uiPriority="99" w:name="List Number 5"/>
    <w:lsdException w:qFormat="1" w:unhideWhenUsed="0" w:uiPriority="10" w:semiHidden="0" w:name="Title"/>
    <w:lsdException w:qFormat="1" w:uiPriority="99" w:name="Closing"/>
    <w:lsdException w:qFormat="1" w:uiPriority="99" w:name="Signature"/>
    <w:lsdException w:qFormat="1" w:uiPriority="1" w:name="Default Paragraph Font"/>
    <w:lsdException w:qFormat="1" w:unhideWhenUsed="0" w:uiPriority="1" w:name="Body Text"/>
    <w:lsdException w:qFormat="1" w:uiPriority="99" w:name="Body Text Indent"/>
    <w:lsdException w:qFormat="1" w:uiPriority="99" w:name="List Continue"/>
    <w:lsdException w:qFormat="1" w:uiPriority="99" w:name="List Continue 2"/>
    <w:lsdException w:qFormat="1" w:uiPriority="99" w:name="List Continue 3"/>
    <w:lsdException w:qFormat="1" w:uiPriority="99" w:name="List Continue 4"/>
    <w:lsdException w:qFormat="1" w:uiPriority="99" w:name="List Continue 5"/>
    <w:lsdException w:qFormat="1" w:uiPriority="99" w:name="Message Header"/>
    <w:lsdException w:qFormat="1" w:unhideWhenUsed="0" w:uiPriority="11" w:name="Subtitle"/>
    <w:lsdException w:qFormat="1" w:uiPriority="99" w:name="Salutation"/>
    <w:lsdException w:qFormat="1" w:unhideWhenUsed="0" w:uiPriority="99" w:semiHidden="0" w:name="Date"/>
    <w:lsdException w:qFormat="1" w:uiPriority="99" w:name="Body Text First Indent"/>
    <w:lsdException w:qFormat="1" w:uiPriority="99" w:name="Body Text First Indent 2"/>
    <w:lsdException w:qFormat="1" w:uiPriority="99" w:name="Note Heading"/>
    <w:lsdException w:qFormat="1" w:uiPriority="99" w:name="Body Text 2"/>
    <w:lsdException w:qFormat="1" w:uiPriority="99" w:name="Body Text 3"/>
    <w:lsdException w:qFormat="1" w:uiPriority="99" w:name="Body Text Indent 2"/>
    <w:lsdException w:qFormat="1" w:uiPriority="99" w:name="Body Text Indent 3"/>
    <w:lsdException w:qFormat="1"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name="Emphasis"/>
    <w:lsdException w:qFormat="1" w:uiPriority="99" w:name="Document Map"/>
    <w:lsdException w:qFormat="1" w:uiPriority="99" w:name="Plain Text"/>
    <w:lsdException w:qFormat="1" w:uiPriority="99" w:name="E-mail Signature"/>
    <w:lsdException w:qFormat="1" w:uiPriority="99" w:name="Normal (Web)"/>
    <w:lsdException w:qFormat="1" w:uiPriority="99" w:name="HTML Acronym"/>
    <w:lsdException w:qFormat="1"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qFormat="1"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name="annotation subject"/>
    <w:lsdException w:qFormat="1" w:uiPriority="99" w:name="Table Simple 1"/>
    <w:lsdException w:qFormat="1" w:uiPriority="99" w:name="Table Simple 2"/>
    <w:lsdException w:qFormat="1" w:uiPriority="99" w:name="Table Simple 3"/>
    <w:lsdException w:qFormat="1" w:uiPriority="99" w:name="Table Classic 1"/>
    <w:lsdException w:qFormat="1" w:uiPriority="99" w:name="Table Classic 2"/>
    <w:lsdException w:qFormat="1" w:uiPriority="99" w:name="Table Classic 3"/>
    <w:lsdException w:qFormat="1" w:uiPriority="99" w:name="Table Classic 4"/>
    <w:lsdException w:qFormat="1" w:uiPriority="99" w:name="Table Colorful 1"/>
    <w:lsdException w:qFormat="1" w:uiPriority="99" w:name="Table Colorful 2"/>
    <w:lsdException w:qFormat="1" w:uiPriority="99" w:name="Table Colorful 3"/>
    <w:lsdException w:qFormat="1" w:uiPriority="99" w:name="Table Columns 1"/>
    <w:lsdException w:qFormat="1" w:uiPriority="99" w:name="Table Columns 2"/>
    <w:lsdException w:qFormat="1" w:uiPriority="99" w:name="Table Columns 3"/>
    <w:lsdException w:qFormat="1" w:uiPriority="99" w:name="Table Columns 4"/>
    <w:lsdException w:qFormat="1" w:uiPriority="99" w:name="Table Columns 5"/>
    <w:lsdException w:qFormat="1" w:uiPriority="99" w:name="Table Grid 1"/>
    <w:lsdException w:qFormat="1" w:uiPriority="99" w:name="Table Grid 2"/>
    <w:lsdException w:qFormat="1" w:uiPriority="99" w:name="Table Grid 3"/>
    <w:lsdException w:qFormat="1" w:uiPriority="99" w:name="Table Grid 4"/>
    <w:lsdException w:qFormat="1" w:uiPriority="99" w:name="Table Grid 5"/>
    <w:lsdException w:qFormat="1" w:uiPriority="99" w:name="Table Grid 6"/>
    <w:lsdException w:qFormat="1" w:uiPriority="99" w:name="Table Grid 7"/>
    <w:lsdException w:qFormat="1" w:uiPriority="99" w:name="Table Grid 8"/>
    <w:lsdException w:qFormat="1" w:uiPriority="99" w:name="Table List 1"/>
    <w:lsdException w:qFormat="1" w:uiPriority="99" w:name="Table List 2"/>
    <w:lsdException w:qFormat="1" w:uiPriority="99" w:name="Table List 3"/>
    <w:lsdException w:qFormat="1" w:uiPriority="99" w:name="Table List 4"/>
    <w:lsdException w:qFormat="1" w:uiPriority="99" w:name="Table List 5"/>
    <w:lsdException w:qFormat="1" w:uiPriority="99" w:name="Table List 6"/>
    <w:lsdException w:qFormat="1" w:uiPriority="99" w:name="Table List 7"/>
    <w:lsdException w:qFormat="1" w:uiPriority="99" w:name="Table List 8"/>
    <w:lsdException w:qFormat="1" w:uiPriority="99" w:name="Table 3D effects 1"/>
    <w:lsdException w:qFormat="1" w:uiPriority="99" w:name="Table 3D effects 2"/>
    <w:lsdException w:qFormat="1" w:uiPriority="99" w:name="Table 3D effects 3"/>
    <w:lsdException w:qFormat="1" w:uiPriority="99" w:name="Table Contemporary"/>
    <w:lsdException w:qFormat="1" w:uiPriority="99" w:name="Table Elegant"/>
    <w:lsdException w:qFormat="1" w:uiPriority="99" w:name="Table Professional"/>
    <w:lsdException w:qFormat="1" w:uiPriority="99" w:name="Table Subtle 1"/>
    <w:lsdException w:qFormat="1" w:uiPriority="99" w:name="Table Subtle 2"/>
    <w:lsdException w:qFormat="1" w:uiPriority="99" w:name="Table Web 1"/>
    <w:lsdException w:qFormat="1" w:uiPriority="99" w:name="Table Web 2"/>
    <w:lsdException w:qFormat="1" w:uiPriority="99" w:name="Table Web 3"/>
    <w:lsdException w:qFormat="1" w:uiPriority="99" w:name="Balloon Text"/>
    <w:lsdException w:qFormat="1" w:unhideWhenUsed="0" w:uiPriority="39" w:semiHidden="0" w:name="Table Grid"/>
    <w:lsdException w:qFormat="1" w:uiPriority="99" w:name="Table Theme"/>
    <w:lsdException w:qFormat="1" w:unhideWhenUsed="0" w:uiPriority="99" w:name="Placeholder Text"/>
    <w:lsdException w:qFormat="1" w:unhideWhenUsed="0" w:uiPriority="1" w:semiHidden="0" w:name="No Spacing"/>
    <w:lsdException w:qFormat="1" w:uiPriority="60" w:name="Light Shading"/>
    <w:lsdException w:qFormat="1" w:uiPriority="61" w:name="Light List"/>
    <w:lsdException w:qFormat="1" w:uiPriority="62" w:name="Light Grid"/>
    <w:lsdException w:qFormat="1" w:uiPriority="63" w:name="Medium Shading 1"/>
    <w:lsdException w:qFormat="1" w:uiPriority="64" w:name="Medium Shading 2"/>
    <w:lsdException w:qFormat="1" w:uiPriority="65" w:name="Medium List 1"/>
    <w:lsdException w:qFormat="1" w:uiPriority="66" w:name="Medium List 2"/>
    <w:lsdException w:qFormat="1" w:uiPriority="67" w:name="Medium Grid 1"/>
    <w:lsdException w:qFormat="1" w:uiPriority="68" w:name="Medium Grid 2"/>
    <w:lsdException w:qFormat="1" w:uiPriority="69" w:name="Medium Grid 3"/>
    <w:lsdException w:qFormat="1" w:uiPriority="70" w:name="Dark List"/>
    <w:lsdException w:qFormat="1" w:uiPriority="71" w:name="Colorful Shading"/>
    <w:lsdException w:qFormat="1" w:uiPriority="72" w:name="Colorful List"/>
    <w:lsdException w:qFormat="1" w:uiPriority="73" w:name="Colorful Grid"/>
    <w:lsdException w:qFormat="1" w:uiPriority="60" w:name="Light Shading Accent 1"/>
    <w:lsdException w:qFormat="1" w:uiPriority="61" w:name="Light List Accent 1"/>
    <w:lsdException w:qFormat="1" w:uiPriority="62" w:name="Light Grid Accent 1"/>
    <w:lsdException w:qFormat="1" w:uiPriority="63" w:name="Medium Shading 1 Accent 1"/>
    <w:lsdException w:qFormat="1" w:uiPriority="64" w:name="Medium Shading 2 Accent 1"/>
    <w:lsdException w:qFormat="1" w:uiPriority="65" w:name="Medium List 1 Accent 1"/>
    <w:lsdException w:qFormat="1" w:unhideWhenUsed="0" w:uiPriority="1" w:name="List Paragraph"/>
    <w:lsdException w:qFormat="1" w:unhideWhenUsed="0" w:uiPriority="29" w:name="Quote"/>
    <w:lsdException w:qFormat="1" w:unhideWhenUsed="0" w:uiPriority="30" w:name="Intense Quote"/>
    <w:lsdException w:qFormat="1" w:uiPriority="66" w:name="Medium List 2 Accent 1"/>
    <w:lsdException w:qFormat="1" w:uiPriority="67" w:name="Medium Grid 1 Accent 1"/>
    <w:lsdException w:qFormat="1" w:uiPriority="68" w:name="Medium Grid 2 Accent 1"/>
    <w:lsdException w:qFormat="1" w:uiPriority="69" w:name="Medium Grid 3 Accent 1"/>
    <w:lsdException w:qFormat="1" w:uiPriority="70" w:name="Dark List Accent 1"/>
    <w:lsdException w:qFormat="1" w:uiPriority="71" w:name="Colorful Shading Accent 1"/>
    <w:lsdException w:qFormat="1" w:uiPriority="72" w:name="Colorful List Accent 1"/>
    <w:lsdException w:qFormat="1" w:uiPriority="73" w:name="Colorful Grid Accent 1"/>
    <w:lsdException w:qFormat="1" w:uiPriority="60" w:name="Light Shading Accent 2"/>
    <w:lsdException w:qFormat="1" w:uiPriority="61" w:name="Light List Accent 2"/>
    <w:lsdException w:qFormat="1" w:uiPriority="62" w:name="Light Grid Accent 2"/>
    <w:lsdException w:qFormat="1" w:uiPriority="63" w:name="Medium Shading 1 Accent 2"/>
    <w:lsdException w:qFormat="1" w:uiPriority="64" w:name="Medium Shading 2 Accent 2"/>
    <w:lsdException w:qFormat="1" w:uiPriority="65" w:name="Medium List 1 Accent 2"/>
    <w:lsdException w:qFormat="1" w:uiPriority="66" w:name="Medium List 2 Accent 2"/>
    <w:lsdException w:qFormat="1" w:uiPriority="67" w:name="Medium Grid 1 Accent 2"/>
    <w:lsdException w:qFormat="1" w:uiPriority="68" w:name="Medium Grid 2 Accent 2"/>
    <w:lsdException w:qFormat="1" w:uiPriority="69" w:name="Medium Grid 3 Accent 2"/>
    <w:lsdException w:qFormat="1" w:uiPriority="70" w:name="Dark List Accent 2"/>
    <w:lsdException w:qFormat="1" w:uiPriority="71" w:name="Colorful Shading Accent 2"/>
    <w:lsdException w:qFormat="1" w:uiPriority="72" w:name="Colorful List Accent 2"/>
    <w:lsdException w:qFormat="1" w:uiPriority="73" w:name="Colorful Grid Accent 2"/>
    <w:lsdException w:qFormat="1" w:uiPriority="60" w:name="Light Shading Accent 3"/>
    <w:lsdException w:qFormat="1" w:uiPriority="61" w:name="Light List Accent 3"/>
    <w:lsdException w:qFormat="1" w:uiPriority="62" w:name="Light Grid Accent 3"/>
    <w:lsdException w:qFormat="1" w:uiPriority="63" w:name="Medium Shading 1 Accent 3"/>
    <w:lsdException w:qFormat="1" w:uiPriority="64" w:name="Medium Shading 2 Accent 3"/>
    <w:lsdException w:qFormat="1" w:uiPriority="65" w:name="Medium List 1 Accent 3"/>
    <w:lsdException w:qFormat="1" w:uiPriority="66" w:name="Medium List 2 Accent 3"/>
    <w:lsdException w:qFormat="1" w:uiPriority="67" w:name="Medium Grid 1 Accent 3"/>
    <w:lsdException w:qFormat="1" w:uiPriority="68" w:name="Medium Grid 2 Accent 3"/>
    <w:lsdException w:qFormat="1" w:uiPriority="69" w:name="Medium Grid 3 Accent 3"/>
    <w:lsdException w:qFormat="1" w:uiPriority="70" w:name="Dark List Accent 3"/>
    <w:lsdException w:qFormat="1" w:uiPriority="71" w:name="Colorful Shading Accent 3"/>
    <w:lsdException w:qFormat="1" w:uiPriority="72" w:name="Colorful List Accent 3"/>
    <w:lsdException w:qFormat="1" w:uiPriority="73" w:name="Colorful Grid Accent 3"/>
    <w:lsdException w:qFormat="1" w:uiPriority="60" w:name="Light Shading Accent 4"/>
    <w:lsdException w:qFormat="1" w:uiPriority="61" w:name="Light List Accent 4"/>
    <w:lsdException w:qFormat="1" w:uiPriority="62" w:name="Light Grid Accent 4"/>
    <w:lsdException w:qFormat="1" w:uiPriority="63" w:name="Medium Shading 1 Accent 4"/>
    <w:lsdException w:qFormat="1" w:uiPriority="64" w:name="Medium Shading 2 Accent 4"/>
    <w:lsdException w:qFormat="1" w:uiPriority="65" w:name="Medium List 1 Accent 4"/>
    <w:lsdException w:qFormat="1" w:uiPriority="66" w:name="Medium List 2 Accent 4"/>
    <w:lsdException w:qFormat="1" w:uiPriority="67" w:name="Medium Grid 1 Accent 4"/>
    <w:lsdException w:qFormat="1" w:uiPriority="68" w:name="Medium Grid 2 Accent 4"/>
    <w:lsdException w:qFormat="1" w:uiPriority="69" w:name="Medium Grid 3 Accent 4"/>
    <w:lsdException w:qFormat="1" w:uiPriority="70" w:name="Dark List Accent 4"/>
    <w:lsdException w:qFormat="1" w:uiPriority="71" w:name="Colorful Shading Accent 4"/>
    <w:lsdException w:qFormat="1" w:uiPriority="72" w:name="Colorful List Accent 4"/>
    <w:lsdException w:qFormat="1" w:uiPriority="73" w:name="Colorful Grid Accent 4"/>
    <w:lsdException w:qFormat="1" w:uiPriority="60" w:name="Light Shading Accent 5"/>
    <w:lsdException w:qFormat="1" w:uiPriority="61" w:name="Light List Accent 5"/>
    <w:lsdException w:qFormat="1" w:uiPriority="62" w:name="Light Grid Accent 5"/>
    <w:lsdException w:qFormat="1" w:uiPriority="63" w:name="Medium Shading 1 Accent 5"/>
    <w:lsdException w:qFormat="1" w:uiPriority="64" w:name="Medium Shading 2 Accent 5"/>
    <w:lsdException w:qFormat="1" w:uiPriority="65" w:name="Medium List 1 Accent 5"/>
    <w:lsdException w:qFormat="1" w:uiPriority="66" w:name="Medium List 2 Accent 5"/>
    <w:lsdException w:qFormat="1" w:uiPriority="67" w:name="Medium Grid 1 Accent 5"/>
    <w:lsdException w:qFormat="1" w:uiPriority="68" w:name="Medium Grid 2 Accent 5"/>
    <w:lsdException w:qFormat="1" w:uiPriority="69" w:name="Medium Grid 3 Accent 5"/>
    <w:lsdException w:qFormat="1" w:uiPriority="70" w:name="Dark List Accent 5"/>
    <w:lsdException w:qFormat="1" w:uiPriority="71" w:name="Colorful Shading Accent 5"/>
    <w:lsdException w:qFormat="1" w:uiPriority="72" w:name="Colorful List Accent 5"/>
    <w:lsdException w:qFormat="1" w:uiPriority="73" w:name="Colorful Grid Accent 5"/>
    <w:lsdException w:qFormat="1" w:uiPriority="60" w:name="Light Shading Accent 6"/>
    <w:lsdException w:qFormat="1" w:uiPriority="61" w:name="Light List Accent 6"/>
    <w:lsdException w:qFormat="1" w:uiPriority="62" w:name="Light Grid Accent 6"/>
    <w:lsdException w:qFormat="1" w:uiPriority="63" w:name="Medium Shading 1 Accent 6"/>
    <w:lsdException w:qFormat="1" w:uiPriority="64" w:name="Medium Shading 2 Accent 6"/>
    <w:lsdException w:qFormat="1" w:uiPriority="65" w:name="Medium List 1 Accent 6"/>
    <w:lsdException w:qFormat="1" w:uiPriority="66" w:name="Medium List 2 Accent 6"/>
    <w:lsdException w:qFormat="1" w:uiPriority="67" w:name="Medium Grid 1 Accent 6"/>
    <w:lsdException w:qFormat="1" w:uiPriority="68" w:name="Medium Grid 2 Accent 6"/>
    <w:lsdException w:qFormat="1" w:uiPriority="69" w:name="Medium Grid 3 Accent 6"/>
    <w:lsdException w:qFormat="1" w:uiPriority="70" w:name="Dark List Accent 6"/>
    <w:lsdException w:qFormat="1" w:uiPriority="71" w:name="Colorful Shading Accent 6"/>
    <w:lsdException w:qFormat="1" w:uiPriority="72" w:name="Colorful List Accent 6"/>
    <w:lsdException w:qFormat="1" w:uiPriority="73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Calibri" w:hAnsi="Calibri" w:cs="Calibri" w:eastAsiaTheme="minorEastAsia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52"/>
    <w:qFormat/>
    <w:uiPriority w:val="9"/>
    <w:pPr>
      <w:pBdr>
        <w:top w:val="single" w:color="2C567A" w:themeColor="accent1" w:sz="24" w:space="8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  <w14:textFill>
        <w14:solidFill>
          <w14:schemeClr w14:val="accent1"/>
        </w14:solidFill>
      </w14:textFill>
    </w:rPr>
  </w:style>
  <w:style w:type="paragraph" w:styleId="3">
    <w:name w:val="heading 2"/>
    <w:basedOn w:val="1"/>
    <w:next w:val="1"/>
    <w:link w:val="163"/>
    <w:qFormat/>
    <w:uiPriority w:val="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  <w14:textFill>
        <w14:solidFill>
          <w14:schemeClr w14:val="accent2"/>
        </w14:solidFill>
      </w14:textFill>
    </w:rPr>
  </w:style>
  <w:style w:type="paragraph" w:styleId="4">
    <w:name w:val="heading 3"/>
    <w:basedOn w:val="1"/>
    <w:next w:val="1"/>
    <w:link w:val="255"/>
    <w:semiHidden/>
    <w:unhideWhenUsed/>
    <w:qFormat/>
    <w:uiPriority w:val="9"/>
    <w:pPr>
      <w:keepNext/>
      <w:keepLines/>
      <w:spacing w:before="40"/>
      <w:outlineLvl w:val="2"/>
    </w:pPr>
    <w:rPr>
      <w:rFonts w:ascii="Corbel" w:hAnsi="Corbel" w:eastAsiaTheme="majorEastAsia" w:cstheme="majorBidi"/>
      <w:color w:val="162B3D" w:themeColor="accent1" w:themeShade="80"/>
      <w:sz w:val="24"/>
      <w:szCs w:val="24"/>
    </w:rPr>
  </w:style>
  <w:style w:type="paragraph" w:styleId="5">
    <w:name w:val="heading 4"/>
    <w:basedOn w:val="1"/>
    <w:next w:val="1"/>
    <w:link w:val="256"/>
    <w:semiHidden/>
    <w:unhideWhenUsed/>
    <w:qFormat/>
    <w:uiPriority w:val="9"/>
    <w:pPr>
      <w:keepNext/>
      <w:keepLines/>
      <w:spacing w:before="40"/>
      <w:outlineLvl w:val="3"/>
    </w:pPr>
    <w:rPr>
      <w:rFonts w:ascii="Corbel" w:hAnsi="Corbel" w:eastAsiaTheme="majorEastAsia" w:cstheme="majorBidi"/>
      <w:i/>
      <w:iCs/>
      <w:color w:val="21415C" w:themeColor="accent1" w:themeShade="BF"/>
    </w:rPr>
  </w:style>
  <w:style w:type="paragraph" w:styleId="6">
    <w:name w:val="heading 5"/>
    <w:basedOn w:val="1"/>
    <w:next w:val="1"/>
    <w:link w:val="257"/>
    <w:semiHidden/>
    <w:unhideWhenUsed/>
    <w:qFormat/>
    <w:uiPriority w:val="9"/>
    <w:pPr>
      <w:keepNext/>
      <w:keepLines/>
      <w:spacing w:before="40"/>
      <w:outlineLvl w:val="4"/>
    </w:pPr>
    <w:rPr>
      <w:rFonts w:ascii="Corbel" w:hAnsi="Corbel" w:eastAsiaTheme="majorEastAsia" w:cstheme="majorBidi"/>
      <w:color w:val="21415C" w:themeColor="accent1" w:themeShade="BF"/>
    </w:rPr>
  </w:style>
  <w:style w:type="paragraph" w:styleId="7">
    <w:name w:val="heading 6"/>
    <w:basedOn w:val="1"/>
    <w:next w:val="1"/>
    <w:link w:val="258"/>
    <w:semiHidden/>
    <w:unhideWhenUsed/>
    <w:qFormat/>
    <w:uiPriority w:val="9"/>
    <w:pPr>
      <w:keepNext/>
      <w:keepLines/>
      <w:spacing w:before="40"/>
      <w:outlineLvl w:val="5"/>
    </w:pPr>
    <w:rPr>
      <w:rFonts w:ascii="Corbel" w:hAnsi="Corbel" w:eastAsiaTheme="majorEastAsia" w:cstheme="majorBidi"/>
      <w:color w:val="162B3D" w:themeColor="accent1" w:themeShade="80"/>
    </w:rPr>
  </w:style>
  <w:style w:type="paragraph" w:styleId="8">
    <w:name w:val="heading 7"/>
    <w:basedOn w:val="1"/>
    <w:next w:val="1"/>
    <w:link w:val="259"/>
    <w:semiHidden/>
    <w:unhideWhenUsed/>
    <w:qFormat/>
    <w:uiPriority w:val="9"/>
    <w:pPr>
      <w:keepNext/>
      <w:keepLines/>
      <w:spacing w:before="40"/>
      <w:outlineLvl w:val="6"/>
    </w:pPr>
    <w:rPr>
      <w:rFonts w:ascii="Corbel" w:hAnsi="Corbel" w:eastAsiaTheme="majorEastAsia" w:cstheme="majorBidi"/>
      <w:i/>
      <w:iCs/>
      <w:color w:val="162B3D" w:themeColor="accent1" w:themeShade="80"/>
    </w:rPr>
  </w:style>
  <w:style w:type="paragraph" w:styleId="9">
    <w:name w:val="heading 8"/>
    <w:basedOn w:val="1"/>
    <w:next w:val="1"/>
    <w:link w:val="260"/>
    <w:semiHidden/>
    <w:unhideWhenUsed/>
    <w:qFormat/>
    <w:uiPriority w:val="9"/>
    <w:pPr>
      <w:keepNext/>
      <w:keepLines/>
      <w:spacing w:before="40"/>
      <w:outlineLvl w:val="7"/>
    </w:pPr>
    <w:rPr>
      <w:rFonts w:ascii="Corbel" w:hAnsi="Corbel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61"/>
    <w:semiHidden/>
    <w:unhideWhenUsed/>
    <w:qFormat/>
    <w:uiPriority w:val="9"/>
    <w:pPr>
      <w:keepNext/>
      <w:keepLines/>
      <w:spacing w:before="40"/>
      <w:outlineLvl w:val="8"/>
    </w:pPr>
    <w:rPr>
      <w:rFonts w:ascii="Corbel" w:hAnsi="Corbel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Sample"/>
    <w:basedOn w:val="11"/>
    <w:semiHidden/>
    <w:unhideWhenUsed/>
    <w:qFormat/>
    <w:uiPriority w:val="99"/>
    <w:rPr>
      <w:rFonts w:ascii="Consolas" w:hAnsi="Consolas" w:cs="Calibri"/>
      <w:sz w:val="24"/>
      <w:szCs w:val="24"/>
    </w:rPr>
  </w:style>
  <w:style w:type="character" w:styleId="14">
    <w:name w:val="FollowedHyperlink"/>
    <w:basedOn w:val="11"/>
    <w:semiHidden/>
    <w:unhideWhenUsed/>
    <w:qFormat/>
    <w:uiPriority w:val="99"/>
    <w:rPr>
      <w:rFonts w:ascii="Calibri" w:hAnsi="Calibri" w:cs="Calibri"/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footnote reference"/>
    <w:basedOn w:val="11"/>
    <w:semiHidden/>
    <w:unhideWhenUsed/>
    <w:qFormat/>
    <w:uiPriority w:val="99"/>
    <w:rPr>
      <w:rFonts w:ascii="Calibri" w:hAnsi="Calibri" w:cs="Calibri"/>
      <w:vertAlign w:val="superscript"/>
    </w:rPr>
  </w:style>
  <w:style w:type="character" w:styleId="16">
    <w:name w:val="annotation reference"/>
    <w:basedOn w:val="11"/>
    <w:semiHidden/>
    <w:unhideWhenUsed/>
    <w:qFormat/>
    <w:uiPriority w:val="99"/>
    <w:rPr>
      <w:rFonts w:ascii="Calibri" w:hAnsi="Calibri" w:cs="Calibri"/>
      <w:sz w:val="16"/>
      <w:szCs w:val="16"/>
    </w:rPr>
  </w:style>
  <w:style w:type="character" w:styleId="17">
    <w:name w:val="endnote reference"/>
    <w:basedOn w:val="11"/>
    <w:semiHidden/>
    <w:unhideWhenUsed/>
    <w:qFormat/>
    <w:uiPriority w:val="99"/>
    <w:rPr>
      <w:rFonts w:ascii="Calibri" w:hAnsi="Calibri" w:cs="Calibri"/>
      <w:vertAlign w:val="superscript"/>
    </w:rPr>
  </w:style>
  <w:style w:type="character" w:styleId="18">
    <w:name w:val="HTML Acronym"/>
    <w:basedOn w:val="11"/>
    <w:semiHidden/>
    <w:unhideWhenUsed/>
    <w:qFormat/>
    <w:uiPriority w:val="99"/>
    <w:rPr>
      <w:rFonts w:ascii="Calibri" w:hAnsi="Calibri" w:cs="Calibri"/>
    </w:rPr>
  </w:style>
  <w:style w:type="character" w:styleId="19">
    <w:name w:val="Emphasis"/>
    <w:basedOn w:val="11"/>
    <w:semiHidden/>
    <w:qFormat/>
    <w:uiPriority w:val="20"/>
    <w:rPr>
      <w:rFonts w:ascii="Calibri" w:hAnsi="Calibri" w:cs="Calibri"/>
      <w:i/>
      <w:iCs/>
    </w:rPr>
  </w:style>
  <w:style w:type="character" w:styleId="20">
    <w:name w:val="Hyperlink"/>
    <w:basedOn w:val="11"/>
    <w:semiHidden/>
    <w:unhideWhenUsed/>
    <w:qFormat/>
    <w:uiPriority w:val="99"/>
    <w:rPr>
      <w:rFonts w:ascii="Calibri" w:hAnsi="Calibri" w:cs="Calibri"/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HTML Keyboard"/>
    <w:basedOn w:val="11"/>
    <w:semiHidden/>
    <w:unhideWhenUsed/>
    <w:qFormat/>
    <w:uiPriority w:val="99"/>
    <w:rPr>
      <w:rFonts w:ascii="Consolas" w:hAnsi="Consolas" w:cs="Calibri"/>
      <w:sz w:val="20"/>
      <w:szCs w:val="20"/>
    </w:rPr>
  </w:style>
  <w:style w:type="character" w:styleId="22">
    <w:name w:val="HTML Code"/>
    <w:basedOn w:val="11"/>
    <w:semiHidden/>
    <w:unhideWhenUsed/>
    <w:qFormat/>
    <w:uiPriority w:val="99"/>
    <w:rPr>
      <w:rFonts w:ascii="Consolas" w:hAnsi="Consolas" w:cs="Calibri"/>
      <w:sz w:val="20"/>
      <w:szCs w:val="20"/>
    </w:rPr>
  </w:style>
  <w:style w:type="character" w:styleId="23">
    <w:name w:val="page number"/>
    <w:basedOn w:val="11"/>
    <w:semiHidden/>
    <w:unhideWhenUsed/>
    <w:qFormat/>
    <w:uiPriority w:val="99"/>
    <w:rPr>
      <w:rFonts w:ascii="Calibri" w:hAnsi="Calibri" w:cs="Calibri"/>
    </w:rPr>
  </w:style>
  <w:style w:type="character" w:styleId="24">
    <w:name w:val="line number"/>
    <w:basedOn w:val="11"/>
    <w:semiHidden/>
    <w:unhideWhenUsed/>
    <w:qFormat/>
    <w:uiPriority w:val="99"/>
    <w:rPr>
      <w:rFonts w:ascii="Calibri" w:hAnsi="Calibri" w:cs="Calibri"/>
    </w:rPr>
  </w:style>
  <w:style w:type="character" w:styleId="25">
    <w:name w:val="HTML Definition"/>
    <w:basedOn w:val="11"/>
    <w:semiHidden/>
    <w:unhideWhenUsed/>
    <w:qFormat/>
    <w:uiPriority w:val="99"/>
    <w:rPr>
      <w:rFonts w:ascii="Calibri" w:hAnsi="Calibri" w:cs="Calibri"/>
      <w:i/>
      <w:iCs/>
    </w:rPr>
  </w:style>
  <w:style w:type="character" w:styleId="26">
    <w:name w:val="HTML Variable"/>
    <w:basedOn w:val="11"/>
    <w:semiHidden/>
    <w:unhideWhenUsed/>
    <w:qFormat/>
    <w:uiPriority w:val="99"/>
    <w:rPr>
      <w:rFonts w:ascii="Calibri" w:hAnsi="Calibri" w:cs="Calibri"/>
      <w:i/>
      <w:iCs/>
    </w:rPr>
  </w:style>
  <w:style w:type="character" w:styleId="27">
    <w:name w:val="HTML Typewriter"/>
    <w:basedOn w:val="11"/>
    <w:semiHidden/>
    <w:unhideWhenUsed/>
    <w:qFormat/>
    <w:uiPriority w:val="99"/>
    <w:rPr>
      <w:rFonts w:ascii="Consolas" w:hAnsi="Consolas" w:cs="Calibri"/>
      <w:sz w:val="20"/>
      <w:szCs w:val="20"/>
    </w:rPr>
  </w:style>
  <w:style w:type="character" w:styleId="28">
    <w:name w:val="Strong"/>
    <w:basedOn w:val="11"/>
    <w:qFormat/>
    <w:uiPriority w:val="22"/>
    <w:rPr>
      <w:rFonts w:ascii="Calibri" w:hAnsi="Calibri" w:cs="Calibri"/>
      <w:b/>
      <w:bCs/>
      <w:color w:val="666666" w:themeColor="accent4"/>
      <w14:textFill>
        <w14:solidFill>
          <w14:schemeClr w14:val="accent4"/>
        </w14:solidFill>
      </w14:textFill>
    </w:rPr>
  </w:style>
  <w:style w:type="character" w:styleId="29">
    <w:name w:val="HTML Cite"/>
    <w:basedOn w:val="11"/>
    <w:semiHidden/>
    <w:unhideWhenUsed/>
    <w:qFormat/>
    <w:uiPriority w:val="99"/>
    <w:rPr>
      <w:rFonts w:ascii="Calibri" w:hAnsi="Calibri" w:cs="Calibri"/>
      <w:i/>
      <w:iCs/>
    </w:rPr>
  </w:style>
  <w:style w:type="paragraph" w:styleId="30">
    <w:name w:val="Balloon Text"/>
    <w:basedOn w:val="1"/>
    <w:link w:val="253"/>
    <w:semiHidden/>
    <w:unhideWhenUsed/>
    <w:qFormat/>
    <w:uiPriority w:val="99"/>
    <w:rPr>
      <w:rFonts w:ascii="Microsoft YaHei UI" w:hAnsi="Microsoft YaHei UI" w:eastAsia="Microsoft YaHei UI"/>
      <w:sz w:val="18"/>
      <w:szCs w:val="18"/>
    </w:rPr>
  </w:style>
  <w:style w:type="paragraph" w:styleId="31">
    <w:name w:val="List 5"/>
    <w:basedOn w:val="1"/>
    <w:semiHidden/>
    <w:unhideWhenUsed/>
    <w:qFormat/>
    <w:uiPriority w:val="99"/>
    <w:pPr>
      <w:ind w:left="1800" w:hanging="360"/>
      <w:contextualSpacing/>
    </w:pPr>
  </w:style>
  <w:style w:type="paragraph" w:styleId="32">
    <w:name w:val="List Continue"/>
    <w:basedOn w:val="1"/>
    <w:semiHidden/>
    <w:unhideWhenUsed/>
    <w:qFormat/>
    <w:uiPriority w:val="99"/>
    <w:pPr>
      <w:spacing w:after="120"/>
      <w:ind w:left="360"/>
      <w:contextualSpacing/>
    </w:pPr>
  </w:style>
  <w:style w:type="paragraph" w:styleId="33">
    <w:name w:val="Body Text 2"/>
    <w:basedOn w:val="1"/>
    <w:link w:val="273"/>
    <w:semiHidden/>
    <w:unhideWhenUsed/>
    <w:qFormat/>
    <w:uiPriority w:val="99"/>
    <w:pPr>
      <w:spacing w:after="120" w:line="480" w:lineRule="auto"/>
    </w:pPr>
  </w:style>
  <w:style w:type="paragraph" w:styleId="34">
    <w:name w:val="List Number 5"/>
    <w:basedOn w:val="1"/>
    <w:semiHidden/>
    <w:unhideWhenUsed/>
    <w:qFormat/>
    <w:uiPriority w:val="99"/>
    <w:pPr>
      <w:numPr>
        <w:ilvl w:val="0"/>
        <w:numId w:val="1"/>
      </w:numPr>
      <w:contextualSpacing/>
    </w:pPr>
  </w:style>
  <w:style w:type="paragraph" w:styleId="35">
    <w:name w:val="Closing"/>
    <w:basedOn w:val="1"/>
    <w:link w:val="362"/>
    <w:semiHidden/>
    <w:unhideWhenUsed/>
    <w:qFormat/>
    <w:uiPriority w:val="99"/>
    <w:pPr>
      <w:ind w:left="4320"/>
    </w:pPr>
  </w:style>
  <w:style w:type="paragraph" w:styleId="36">
    <w:name w:val="Normal Indent"/>
    <w:basedOn w:val="1"/>
    <w:semiHidden/>
    <w:unhideWhenUsed/>
    <w:qFormat/>
    <w:uiPriority w:val="99"/>
    <w:pPr>
      <w:ind w:left="720"/>
    </w:pPr>
  </w:style>
  <w:style w:type="paragraph" w:styleId="37">
    <w:name w:val="envelope return"/>
    <w:basedOn w:val="1"/>
    <w:semiHidden/>
    <w:unhideWhenUsed/>
    <w:qFormat/>
    <w:uiPriority w:val="99"/>
    <w:rPr>
      <w:rFonts w:ascii="Corbel" w:hAnsi="Corbel" w:eastAsiaTheme="majorEastAsia" w:cstheme="majorBidi"/>
      <w:sz w:val="20"/>
      <w:szCs w:val="20"/>
    </w:rPr>
  </w:style>
  <w:style w:type="paragraph" w:styleId="38">
    <w:name w:val="Plain Text"/>
    <w:basedOn w:val="1"/>
    <w:link w:val="361"/>
    <w:semiHidden/>
    <w:unhideWhenUsed/>
    <w:qFormat/>
    <w:uiPriority w:val="99"/>
    <w:rPr>
      <w:rFonts w:ascii="Consolas" w:hAnsi="Consolas"/>
      <w:sz w:val="21"/>
      <w:szCs w:val="21"/>
    </w:rPr>
  </w:style>
  <w:style w:type="paragraph" w:styleId="39">
    <w:name w:val="Body Text Indent 3"/>
    <w:basedOn w:val="1"/>
    <w:link w:val="277"/>
    <w:semiHidden/>
    <w:unhideWhenUsed/>
    <w:qFormat/>
    <w:uiPriority w:val="99"/>
    <w:pPr>
      <w:spacing w:after="120"/>
      <w:ind w:left="360"/>
    </w:pPr>
    <w:rPr>
      <w:sz w:val="16"/>
      <w:szCs w:val="16"/>
    </w:rPr>
  </w:style>
  <w:style w:type="paragraph" w:styleId="40">
    <w:name w:val="endnote text"/>
    <w:basedOn w:val="1"/>
    <w:link w:val="227"/>
    <w:semiHidden/>
    <w:unhideWhenUsed/>
    <w:qFormat/>
    <w:uiPriority w:val="99"/>
    <w:rPr>
      <w:sz w:val="20"/>
      <w:szCs w:val="20"/>
    </w:rPr>
  </w:style>
  <w:style w:type="paragraph" w:styleId="41">
    <w:name w:val="caption"/>
    <w:basedOn w:val="1"/>
    <w:next w:val="1"/>
    <w:semiHidden/>
    <w:unhideWhenUsed/>
    <w:qFormat/>
    <w:uiPriority w:val="35"/>
    <w:pPr>
      <w:spacing w:after="200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42">
    <w:name w:val="annotation text"/>
    <w:basedOn w:val="1"/>
    <w:link w:val="251"/>
    <w:semiHidden/>
    <w:unhideWhenUsed/>
    <w:qFormat/>
    <w:uiPriority w:val="99"/>
    <w:rPr>
      <w:sz w:val="20"/>
      <w:szCs w:val="20"/>
    </w:rPr>
  </w:style>
  <w:style w:type="paragraph" w:styleId="43">
    <w:name w:val="index 1"/>
    <w:basedOn w:val="1"/>
    <w:next w:val="1"/>
    <w:autoRedefine/>
    <w:semiHidden/>
    <w:unhideWhenUsed/>
    <w:qFormat/>
    <w:uiPriority w:val="99"/>
    <w:pPr>
      <w:ind w:left="220" w:hanging="220"/>
    </w:pPr>
  </w:style>
  <w:style w:type="paragraph" w:styleId="44">
    <w:name w:val="annotation subject"/>
    <w:basedOn w:val="42"/>
    <w:next w:val="42"/>
    <w:link w:val="252"/>
    <w:semiHidden/>
    <w:unhideWhenUsed/>
    <w:qFormat/>
    <w:uiPriority w:val="99"/>
    <w:rPr>
      <w:b/>
      <w:bCs/>
    </w:rPr>
  </w:style>
  <w:style w:type="paragraph" w:styleId="45">
    <w:name w:val="Document Map"/>
    <w:basedOn w:val="1"/>
    <w:link w:val="254"/>
    <w:semiHidden/>
    <w:unhideWhenUsed/>
    <w:qFormat/>
    <w:uiPriority w:val="99"/>
    <w:rPr>
      <w:rFonts w:ascii="Microsoft YaHei UI" w:hAnsi="Microsoft YaHei UI" w:eastAsia="Microsoft YaHei UI"/>
      <w:sz w:val="18"/>
      <w:szCs w:val="18"/>
    </w:rPr>
  </w:style>
  <w:style w:type="paragraph" w:styleId="46">
    <w:name w:val="footnote text"/>
    <w:basedOn w:val="1"/>
    <w:link w:val="413"/>
    <w:semiHidden/>
    <w:unhideWhenUsed/>
    <w:qFormat/>
    <w:uiPriority w:val="99"/>
    <w:rPr>
      <w:sz w:val="20"/>
      <w:szCs w:val="20"/>
    </w:rPr>
  </w:style>
  <w:style w:type="paragraph" w:styleId="47">
    <w:name w:val="toc 8"/>
    <w:basedOn w:val="1"/>
    <w:next w:val="1"/>
    <w:autoRedefine/>
    <w:semiHidden/>
    <w:unhideWhenUsed/>
    <w:qFormat/>
    <w:uiPriority w:val="39"/>
    <w:pPr>
      <w:spacing w:after="100"/>
      <w:ind w:left="1540"/>
    </w:pPr>
  </w:style>
  <w:style w:type="paragraph" w:styleId="48">
    <w:name w:val="index 2"/>
    <w:basedOn w:val="1"/>
    <w:next w:val="1"/>
    <w:autoRedefine/>
    <w:semiHidden/>
    <w:unhideWhenUsed/>
    <w:qFormat/>
    <w:uiPriority w:val="99"/>
    <w:pPr>
      <w:ind w:left="440" w:hanging="220"/>
    </w:pPr>
  </w:style>
  <w:style w:type="paragraph" w:styleId="49">
    <w:name w:val="List Number 3"/>
    <w:basedOn w:val="1"/>
    <w:semiHidden/>
    <w:unhideWhenUsed/>
    <w:qFormat/>
    <w:uiPriority w:val="99"/>
    <w:pPr>
      <w:numPr>
        <w:ilvl w:val="0"/>
        <w:numId w:val="2"/>
      </w:numPr>
      <w:contextualSpacing/>
    </w:pPr>
  </w:style>
  <w:style w:type="paragraph" w:styleId="50">
    <w:name w:val="HTML Address"/>
    <w:basedOn w:val="1"/>
    <w:link w:val="167"/>
    <w:semiHidden/>
    <w:unhideWhenUsed/>
    <w:qFormat/>
    <w:uiPriority w:val="99"/>
    <w:rPr>
      <w:i/>
      <w:iCs/>
    </w:rPr>
  </w:style>
  <w:style w:type="paragraph" w:styleId="51">
    <w:name w:val="index 7"/>
    <w:basedOn w:val="1"/>
    <w:next w:val="1"/>
    <w:autoRedefine/>
    <w:semiHidden/>
    <w:unhideWhenUsed/>
    <w:qFormat/>
    <w:uiPriority w:val="99"/>
    <w:pPr>
      <w:ind w:left="1540" w:hanging="220"/>
    </w:pPr>
  </w:style>
  <w:style w:type="paragraph" w:styleId="52">
    <w:name w:val="index 3"/>
    <w:basedOn w:val="1"/>
    <w:next w:val="1"/>
    <w:autoRedefine/>
    <w:semiHidden/>
    <w:unhideWhenUsed/>
    <w:qFormat/>
    <w:uiPriority w:val="99"/>
    <w:pPr>
      <w:ind w:left="660" w:hanging="220"/>
    </w:pPr>
  </w:style>
  <w:style w:type="paragraph" w:styleId="53">
    <w:name w:val="index 5"/>
    <w:basedOn w:val="1"/>
    <w:next w:val="1"/>
    <w:autoRedefine/>
    <w:semiHidden/>
    <w:unhideWhenUsed/>
    <w:qFormat/>
    <w:uiPriority w:val="99"/>
    <w:pPr>
      <w:ind w:left="1100" w:hanging="220"/>
    </w:pPr>
  </w:style>
  <w:style w:type="paragraph" w:styleId="54">
    <w:name w:val="index 4"/>
    <w:basedOn w:val="1"/>
    <w:next w:val="1"/>
    <w:autoRedefine/>
    <w:semiHidden/>
    <w:unhideWhenUsed/>
    <w:qFormat/>
    <w:uiPriority w:val="99"/>
    <w:pPr>
      <w:ind w:left="880" w:hanging="220"/>
    </w:pPr>
  </w:style>
  <w:style w:type="paragraph" w:styleId="55">
    <w:name w:val="header"/>
    <w:basedOn w:val="1"/>
    <w:link w:val="155"/>
    <w:semiHidden/>
    <w:qFormat/>
    <w:uiPriority w:val="99"/>
    <w:pPr>
      <w:tabs>
        <w:tab w:val="center" w:pos="4680"/>
        <w:tab w:val="right" w:pos="9360"/>
      </w:tabs>
    </w:pPr>
  </w:style>
  <w:style w:type="paragraph" w:styleId="56">
    <w:name w:val="toc 9"/>
    <w:basedOn w:val="1"/>
    <w:next w:val="1"/>
    <w:autoRedefine/>
    <w:semiHidden/>
    <w:unhideWhenUsed/>
    <w:qFormat/>
    <w:uiPriority w:val="39"/>
    <w:pPr>
      <w:spacing w:after="100"/>
      <w:ind w:left="1760"/>
    </w:pPr>
  </w:style>
  <w:style w:type="paragraph" w:styleId="57">
    <w:name w:val="toc 7"/>
    <w:basedOn w:val="1"/>
    <w:next w:val="1"/>
    <w:autoRedefine/>
    <w:semiHidden/>
    <w:unhideWhenUsed/>
    <w:qFormat/>
    <w:uiPriority w:val="39"/>
    <w:pPr>
      <w:spacing w:after="100"/>
      <w:ind w:left="1320"/>
    </w:pPr>
  </w:style>
  <w:style w:type="paragraph" w:styleId="58">
    <w:name w:val="index 6"/>
    <w:basedOn w:val="1"/>
    <w:next w:val="1"/>
    <w:autoRedefine/>
    <w:semiHidden/>
    <w:unhideWhenUsed/>
    <w:qFormat/>
    <w:uiPriority w:val="99"/>
    <w:pPr>
      <w:ind w:left="1320" w:hanging="220"/>
    </w:pPr>
  </w:style>
  <w:style w:type="paragraph" w:styleId="59">
    <w:name w:val="envelope address"/>
    <w:basedOn w:val="1"/>
    <w:semiHidden/>
    <w:unhideWhenUsed/>
    <w:qFormat/>
    <w:uiPriority w:val="99"/>
    <w:pPr>
      <w:framePr w:w="7920" w:h="1980" w:hRule="exact" w:hSpace="180" w:wrap="auto" w:vAnchor="margin" w:hAnchor="page" w:xAlign="center" w:yAlign="bottom"/>
      <w:ind w:left="2880"/>
    </w:pPr>
    <w:rPr>
      <w:rFonts w:ascii="Corbel" w:hAnsi="Corbel" w:eastAsiaTheme="majorEastAsia" w:cstheme="majorBidi"/>
      <w:sz w:val="24"/>
      <w:szCs w:val="24"/>
    </w:rPr>
  </w:style>
  <w:style w:type="paragraph" w:styleId="60">
    <w:name w:val="index 8"/>
    <w:basedOn w:val="1"/>
    <w:next w:val="1"/>
    <w:autoRedefine/>
    <w:semiHidden/>
    <w:unhideWhenUsed/>
    <w:qFormat/>
    <w:uiPriority w:val="99"/>
    <w:pPr>
      <w:ind w:left="1760" w:hanging="220"/>
    </w:pPr>
  </w:style>
  <w:style w:type="paragraph" w:styleId="61">
    <w:name w:val="Body Text"/>
    <w:basedOn w:val="1"/>
    <w:link w:val="151"/>
    <w:semiHidden/>
    <w:qFormat/>
    <w:uiPriority w:val="1"/>
    <w:rPr>
      <w:sz w:val="20"/>
      <w:szCs w:val="20"/>
    </w:rPr>
  </w:style>
  <w:style w:type="paragraph" w:styleId="62">
    <w:name w:val="index 9"/>
    <w:basedOn w:val="1"/>
    <w:next w:val="1"/>
    <w:autoRedefine/>
    <w:semiHidden/>
    <w:unhideWhenUsed/>
    <w:qFormat/>
    <w:uiPriority w:val="99"/>
    <w:pPr>
      <w:ind w:left="1980" w:hanging="220"/>
    </w:pPr>
  </w:style>
  <w:style w:type="paragraph" w:styleId="63">
    <w:name w:val="List Number 4"/>
    <w:basedOn w:val="1"/>
    <w:semiHidden/>
    <w:unhideWhenUsed/>
    <w:qFormat/>
    <w:uiPriority w:val="99"/>
    <w:pPr>
      <w:numPr>
        <w:ilvl w:val="0"/>
        <w:numId w:val="3"/>
      </w:numPr>
      <w:contextualSpacing/>
    </w:pPr>
  </w:style>
  <w:style w:type="paragraph" w:styleId="64">
    <w:name w:val="toa heading"/>
    <w:basedOn w:val="1"/>
    <w:next w:val="1"/>
    <w:semiHidden/>
    <w:unhideWhenUsed/>
    <w:qFormat/>
    <w:uiPriority w:val="99"/>
    <w:pPr>
      <w:spacing w:before="120"/>
    </w:pPr>
    <w:rPr>
      <w:rFonts w:ascii="Corbel" w:hAnsi="Corbel" w:eastAsiaTheme="majorEastAsia" w:cstheme="majorBidi"/>
      <w:b/>
      <w:bCs/>
      <w:sz w:val="24"/>
      <w:szCs w:val="24"/>
    </w:rPr>
  </w:style>
  <w:style w:type="paragraph" w:styleId="65">
    <w:name w:val="index heading"/>
    <w:basedOn w:val="1"/>
    <w:next w:val="43"/>
    <w:semiHidden/>
    <w:unhideWhenUsed/>
    <w:qFormat/>
    <w:uiPriority w:val="99"/>
    <w:rPr>
      <w:rFonts w:ascii="Corbel" w:hAnsi="Corbel" w:eastAsiaTheme="majorEastAsia" w:cstheme="majorBidi"/>
      <w:b/>
      <w:bCs/>
    </w:rPr>
  </w:style>
  <w:style w:type="paragraph" w:styleId="66">
    <w:name w:val="toc 1"/>
    <w:basedOn w:val="1"/>
    <w:next w:val="1"/>
    <w:autoRedefine/>
    <w:semiHidden/>
    <w:unhideWhenUsed/>
    <w:qFormat/>
    <w:uiPriority w:val="39"/>
    <w:pPr>
      <w:spacing w:after="100"/>
    </w:pPr>
  </w:style>
  <w:style w:type="paragraph" w:styleId="67">
    <w:name w:val="table of authorities"/>
    <w:basedOn w:val="1"/>
    <w:next w:val="1"/>
    <w:semiHidden/>
    <w:unhideWhenUsed/>
    <w:qFormat/>
    <w:uiPriority w:val="99"/>
    <w:pPr>
      <w:ind w:left="220" w:hanging="220"/>
    </w:pPr>
  </w:style>
  <w:style w:type="paragraph" w:styleId="68">
    <w:name w:val="macro"/>
    <w:link w:val="226"/>
    <w:semiHidden/>
    <w:unhideWhenUsed/>
    <w:qFormat/>
    <w:uiPriority w:val="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 w:eastAsiaTheme="minorEastAsia"/>
      <w:sz w:val="20"/>
      <w:szCs w:val="20"/>
      <w:lang w:val="ru-RU" w:eastAsia="en-US" w:bidi="ar-SA"/>
    </w:rPr>
  </w:style>
  <w:style w:type="paragraph" w:styleId="69">
    <w:name w:val="toc 6"/>
    <w:basedOn w:val="1"/>
    <w:next w:val="1"/>
    <w:autoRedefine/>
    <w:semiHidden/>
    <w:unhideWhenUsed/>
    <w:qFormat/>
    <w:uiPriority w:val="39"/>
    <w:pPr>
      <w:spacing w:after="100"/>
      <w:ind w:left="1100"/>
    </w:pPr>
  </w:style>
  <w:style w:type="paragraph" w:styleId="70">
    <w:name w:val="table of figures"/>
    <w:basedOn w:val="1"/>
    <w:next w:val="1"/>
    <w:semiHidden/>
    <w:unhideWhenUsed/>
    <w:qFormat/>
    <w:uiPriority w:val="99"/>
  </w:style>
  <w:style w:type="paragraph" w:styleId="71">
    <w:name w:val="toc 3"/>
    <w:basedOn w:val="1"/>
    <w:next w:val="1"/>
    <w:autoRedefine/>
    <w:semiHidden/>
    <w:unhideWhenUsed/>
    <w:qFormat/>
    <w:uiPriority w:val="39"/>
    <w:pPr>
      <w:spacing w:after="100"/>
      <w:ind w:left="440"/>
    </w:pPr>
  </w:style>
  <w:style w:type="paragraph" w:styleId="72">
    <w:name w:val="toc 2"/>
    <w:basedOn w:val="1"/>
    <w:next w:val="1"/>
    <w:autoRedefine/>
    <w:semiHidden/>
    <w:unhideWhenUsed/>
    <w:qFormat/>
    <w:uiPriority w:val="39"/>
    <w:pPr>
      <w:spacing w:after="100"/>
      <w:ind w:left="220"/>
    </w:pPr>
  </w:style>
  <w:style w:type="paragraph" w:styleId="73">
    <w:name w:val="toc 4"/>
    <w:basedOn w:val="1"/>
    <w:next w:val="1"/>
    <w:autoRedefine/>
    <w:semiHidden/>
    <w:unhideWhenUsed/>
    <w:qFormat/>
    <w:uiPriority w:val="39"/>
    <w:pPr>
      <w:spacing w:after="100"/>
      <w:ind w:left="660"/>
    </w:pPr>
  </w:style>
  <w:style w:type="paragraph" w:styleId="74">
    <w:name w:val="toc 5"/>
    <w:basedOn w:val="1"/>
    <w:next w:val="1"/>
    <w:autoRedefine/>
    <w:semiHidden/>
    <w:unhideWhenUsed/>
    <w:qFormat/>
    <w:uiPriority w:val="39"/>
    <w:pPr>
      <w:spacing w:after="100"/>
      <w:ind w:left="880"/>
    </w:pPr>
  </w:style>
  <w:style w:type="paragraph" w:styleId="75">
    <w:name w:val="Note Heading"/>
    <w:basedOn w:val="1"/>
    <w:next w:val="1"/>
    <w:link w:val="280"/>
    <w:semiHidden/>
    <w:unhideWhenUsed/>
    <w:qFormat/>
    <w:uiPriority w:val="99"/>
  </w:style>
  <w:style w:type="paragraph" w:styleId="76">
    <w:name w:val="Date"/>
    <w:basedOn w:val="1"/>
    <w:next w:val="1"/>
    <w:link w:val="161"/>
    <w:qFormat/>
    <w:uiPriority w:val="99"/>
    <w:pPr>
      <w:spacing w:line="480" w:lineRule="auto"/>
    </w:pPr>
  </w:style>
  <w:style w:type="paragraph" w:styleId="77">
    <w:name w:val="List Bullet 5"/>
    <w:basedOn w:val="1"/>
    <w:semiHidden/>
    <w:unhideWhenUsed/>
    <w:qFormat/>
    <w:uiPriority w:val="99"/>
    <w:pPr>
      <w:numPr>
        <w:ilvl w:val="0"/>
        <w:numId w:val="4"/>
      </w:numPr>
      <w:contextualSpacing/>
    </w:pPr>
  </w:style>
  <w:style w:type="paragraph" w:styleId="78">
    <w:name w:val="Body Text First Indent"/>
    <w:basedOn w:val="61"/>
    <w:link w:val="278"/>
    <w:semiHidden/>
    <w:unhideWhenUsed/>
    <w:qFormat/>
    <w:uiPriority w:val="99"/>
    <w:pPr>
      <w:ind w:firstLine="360"/>
    </w:pPr>
  </w:style>
  <w:style w:type="paragraph" w:styleId="79">
    <w:name w:val="Body Text First Indent 2"/>
    <w:basedOn w:val="80"/>
    <w:link w:val="279"/>
    <w:semiHidden/>
    <w:unhideWhenUsed/>
    <w:qFormat/>
    <w:uiPriority w:val="99"/>
    <w:pPr>
      <w:spacing w:after="0"/>
      <w:ind w:firstLine="360"/>
    </w:pPr>
  </w:style>
  <w:style w:type="paragraph" w:styleId="80">
    <w:name w:val="Body Text Indent"/>
    <w:basedOn w:val="1"/>
    <w:link w:val="275"/>
    <w:semiHidden/>
    <w:unhideWhenUsed/>
    <w:qFormat/>
    <w:uiPriority w:val="99"/>
    <w:pPr>
      <w:spacing w:after="120"/>
      <w:ind w:left="360"/>
    </w:pPr>
  </w:style>
  <w:style w:type="paragraph" w:styleId="81">
    <w:name w:val="List Bullet 4"/>
    <w:basedOn w:val="1"/>
    <w:semiHidden/>
    <w:unhideWhenUsed/>
    <w:qFormat/>
    <w:uiPriority w:val="99"/>
    <w:pPr>
      <w:numPr>
        <w:ilvl w:val="0"/>
        <w:numId w:val="5"/>
      </w:numPr>
      <w:contextualSpacing/>
    </w:pPr>
  </w:style>
  <w:style w:type="paragraph" w:styleId="82">
    <w:name w:val="List Bullet"/>
    <w:basedOn w:val="1"/>
    <w:qFormat/>
    <w:uiPriority w:val="99"/>
    <w:pPr>
      <w:numPr>
        <w:ilvl w:val="0"/>
        <w:numId w:val="6"/>
      </w:numPr>
      <w:contextualSpacing/>
    </w:pPr>
  </w:style>
  <w:style w:type="paragraph" w:styleId="83">
    <w:name w:val="List Bullet 2"/>
    <w:basedOn w:val="1"/>
    <w:semiHidden/>
    <w:unhideWhenUsed/>
    <w:qFormat/>
    <w:uiPriority w:val="99"/>
    <w:pPr>
      <w:numPr>
        <w:ilvl w:val="0"/>
        <w:numId w:val="7"/>
      </w:numPr>
      <w:contextualSpacing/>
    </w:pPr>
  </w:style>
  <w:style w:type="paragraph" w:styleId="84">
    <w:name w:val="List Bullet 3"/>
    <w:basedOn w:val="1"/>
    <w:semiHidden/>
    <w:unhideWhenUsed/>
    <w:qFormat/>
    <w:uiPriority w:val="99"/>
    <w:pPr>
      <w:numPr>
        <w:ilvl w:val="0"/>
        <w:numId w:val="8"/>
      </w:numPr>
      <w:contextualSpacing/>
    </w:pPr>
  </w:style>
  <w:style w:type="paragraph" w:styleId="85">
    <w:name w:val="Title"/>
    <w:basedOn w:val="61"/>
    <w:next w:val="1"/>
    <w:link w:val="157"/>
    <w:qFormat/>
    <w:uiPriority w:val="10"/>
    <w:pPr>
      <w:pBdr>
        <w:bottom w:val="single" w:color="2C567A" w:themeColor="accent1" w:sz="24" w:space="8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  <w14:textFill>
        <w14:solidFill>
          <w14:schemeClr w14:val="accent1"/>
        </w14:solidFill>
      </w14:textFill>
    </w:rPr>
  </w:style>
  <w:style w:type="paragraph" w:styleId="86">
    <w:name w:val="footer"/>
    <w:basedOn w:val="1"/>
    <w:link w:val="156"/>
    <w:semiHidden/>
    <w:qFormat/>
    <w:uiPriority w:val="99"/>
    <w:pPr>
      <w:tabs>
        <w:tab w:val="center" w:pos="4680"/>
        <w:tab w:val="right" w:pos="9360"/>
      </w:tabs>
    </w:pPr>
  </w:style>
  <w:style w:type="paragraph" w:styleId="87">
    <w:name w:val="List Number"/>
    <w:basedOn w:val="1"/>
    <w:semiHidden/>
    <w:unhideWhenUsed/>
    <w:qFormat/>
    <w:uiPriority w:val="99"/>
    <w:pPr>
      <w:numPr>
        <w:ilvl w:val="0"/>
        <w:numId w:val="9"/>
      </w:numPr>
      <w:contextualSpacing/>
    </w:pPr>
  </w:style>
  <w:style w:type="paragraph" w:styleId="88">
    <w:name w:val="List Number 2"/>
    <w:basedOn w:val="1"/>
    <w:semiHidden/>
    <w:unhideWhenUsed/>
    <w:qFormat/>
    <w:uiPriority w:val="99"/>
    <w:pPr>
      <w:numPr>
        <w:ilvl w:val="0"/>
        <w:numId w:val="10"/>
      </w:numPr>
      <w:contextualSpacing/>
    </w:pPr>
  </w:style>
  <w:style w:type="paragraph" w:styleId="89">
    <w:name w:val="List"/>
    <w:basedOn w:val="1"/>
    <w:semiHidden/>
    <w:unhideWhenUsed/>
    <w:qFormat/>
    <w:uiPriority w:val="99"/>
    <w:pPr>
      <w:ind w:left="360" w:hanging="360"/>
      <w:contextualSpacing/>
    </w:pPr>
  </w:style>
  <w:style w:type="paragraph" w:styleId="90">
    <w:name w:val="Normal (Web)"/>
    <w:basedOn w:val="1"/>
    <w:semiHidden/>
    <w:unhideWhenUsed/>
    <w:qFormat/>
    <w:uiPriority w:val="99"/>
    <w:rPr>
      <w:rFonts w:ascii="Times New Roman" w:hAnsi="Times New Roman"/>
      <w:sz w:val="24"/>
      <w:szCs w:val="24"/>
    </w:rPr>
  </w:style>
  <w:style w:type="paragraph" w:styleId="91">
    <w:name w:val="Body Text 3"/>
    <w:basedOn w:val="1"/>
    <w:link w:val="274"/>
    <w:semiHidden/>
    <w:unhideWhenUsed/>
    <w:qFormat/>
    <w:uiPriority w:val="99"/>
    <w:pPr>
      <w:spacing w:after="120"/>
    </w:pPr>
    <w:rPr>
      <w:sz w:val="16"/>
      <w:szCs w:val="16"/>
    </w:rPr>
  </w:style>
  <w:style w:type="paragraph" w:styleId="92">
    <w:name w:val="Body Text Indent 2"/>
    <w:basedOn w:val="1"/>
    <w:link w:val="276"/>
    <w:semiHidden/>
    <w:unhideWhenUsed/>
    <w:qFormat/>
    <w:uiPriority w:val="99"/>
    <w:pPr>
      <w:spacing w:after="120" w:line="480" w:lineRule="auto"/>
      <w:ind w:left="360"/>
    </w:pPr>
  </w:style>
  <w:style w:type="paragraph" w:styleId="93">
    <w:name w:val="Subtitle"/>
    <w:basedOn w:val="1"/>
    <w:next w:val="1"/>
    <w:link w:val="225"/>
    <w:semiHidden/>
    <w:qFormat/>
    <w:uiPriority w:val="11"/>
    <w:pPr>
      <w:spacing w:after="160"/>
    </w:pPr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4">
    <w:name w:val="Signature"/>
    <w:basedOn w:val="1"/>
    <w:link w:val="360"/>
    <w:semiHidden/>
    <w:unhideWhenUsed/>
    <w:qFormat/>
    <w:uiPriority w:val="99"/>
    <w:pPr>
      <w:ind w:left="4320"/>
    </w:pPr>
  </w:style>
  <w:style w:type="paragraph" w:styleId="95">
    <w:name w:val="Salutation"/>
    <w:basedOn w:val="1"/>
    <w:next w:val="1"/>
    <w:link w:val="359"/>
    <w:semiHidden/>
    <w:unhideWhenUsed/>
    <w:qFormat/>
    <w:uiPriority w:val="99"/>
  </w:style>
  <w:style w:type="paragraph" w:styleId="96">
    <w:name w:val="List Continue 2"/>
    <w:basedOn w:val="1"/>
    <w:semiHidden/>
    <w:unhideWhenUsed/>
    <w:qFormat/>
    <w:uiPriority w:val="99"/>
    <w:pPr>
      <w:spacing w:after="120"/>
      <w:ind w:left="720"/>
      <w:contextualSpacing/>
    </w:pPr>
  </w:style>
  <w:style w:type="paragraph" w:styleId="97">
    <w:name w:val="List Continue 3"/>
    <w:basedOn w:val="1"/>
    <w:semiHidden/>
    <w:unhideWhenUsed/>
    <w:qFormat/>
    <w:uiPriority w:val="99"/>
    <w:pPr>
      <w:spacing w:after="120"/>
      <w:ind w:left="1080"/>
      <w:contextualSpacing/>
    </w:pPr>
  </w:style>
  <w:style w:type="paragraph" w:styleId="98">
    <w:name w:val="List Continue 4"/>
    <w:basedOn w:val="1"/>
    <w:semiHidden/>
    <w:unhideWhenUsed/>
    <w:qFormat/>
    <w:uiPriority w:val="99"/>
    <w:pPr>
      <w:spacing w:after="120"/>
      <w:ind w:left="1440"/>
      <w:contextualSpacing/>
    </w:pPr>
  </w:style>
  <w:style w:type="paragraph" w:styleId="99">
    <w:name w:val="List Continue 5"/>
    <w:basedOn w:val="1"/>
    <w:semiHidden/>
    <w:unhideWhenUsed/>
    <w:qFormat/>
    <w:uiPriority w:val="99"/>
    <w:pPr>
      <w:spacing w:after="120"/>
      <w:ind w:left="1800"/>
      <w:contextualSpacing/>
    </w:pPr>
  </w:style>
  <w:style w:type="paragraph" w:styleId="100">
    <w:name w:val="List 2"/>
    <w:basedOn w:val="1"/>
    <w:semiHidden/>
    <w:unhideWhenUsed/>
    <w:qFormat/>
    <w:uiPriority w:val="99"/>
    <w:pPr>
      <w:ind w:left="720" w:hanging="360"/>
      <w:contextualSpacing/>
    </w:pPr>
  </w:style>
  <w:style w:type="paragraph" w:styleId="101">
    <w:name w:val="List 3"/>
    <w:basedOn w:val="1"/>
    <w:semiHidden/>
    <w:unhideWhenUsed/>
    <w:qFormat/>
    <w:uiPriority w:val="99"/>
    <w:pPr>
      <w:ind w:left="1080" w:hanging="360"/>
      <w:contextualSpacing/>
    </w:pPr>
  </w:style>
  <w:style w:type="paragraph" w:styleId="102">
    <w:name w:val="List 4"/>
    <w:basedOn w:val="1"/>
    <w:semiHidden/>
    <w:unhideWhenUsed/>
    <w:qFormat/>
    <w:uiPriority w:val="99"/>
    <w:pPr>
      <w:ind w:left="1440" w:hanging="360"/>
      <w:contextualSpacing/>
    </w:pPr>
  </w:style>
  <w:style w:type="paragraph" w:styleId="103">
    <w:name w:val="HTML Preformatted"/>
    <w:basedOn w:val="1"/>
    <w:link w:val="168"/>
    <w:semiHidden/>
    <w:unhideWhenUsed/>
    <w:qFormat/>
    <w:uiPriority w:val="99"/>
    <w:rPr>
      <w:rFonts w:ascii="Consolas" w:hAnsi="Consolas"/>
      <w:sz w:val="20"/>
      <w:szCs w:val="20"/>
    </w:rPr>
  </w:style>
  <w:style w:type="paragraph" w:styleId="104">
    <w:name w:val="Block Text"/>
    <w:basedOn w:val="1"/>
    <w:semiHidden/>
    <w:unhideWhenUsed/>
    <w:qFormat/>
    <w:uiPriority w:val="99"/>
    <w:pPr>
      <w:pBdr>
        <w:top w:val="single" w:color="2C567A" w:themeColor="accent1" w:sz="2" w:space="10"/>
        <w:left w:val="single" w:color="2C567A" w:themeColor="accent1" w:sz="2" w:space="10"/>
        <w:bottom w:val="single" w:color="2C567A" w:themeColor="accent1" w:sz="2" w:space="10"/>
        <w:right w:val="single" w:color="2C567A" w:themeColor="accent1" w:sz="2" w:space="10"/>
      </w:pBdr>
      <w:ind w:left="1152" w:right="1152"/>
    </w:pPr>
    <w:rPr>
      <w:i/>
      <w:iCs/>
      <w:color w:val="2C567A" w:themeColor="accent1"/>
      <w14:textFill>
        <w14:solidFill>
          <w14:schemeClr w14:val="accent1"/>
        </w14:solidFill>
      </w14:textFill>
    </w:rPr>
  </w:style>
  <w:style w:type="paragraph" w:styleId="105">
    <w:name w:val="Message Header"/>
    <w:basedOn w:val="1"/>
    <w:link w:val="224"/>
    <w:semiHidden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Corbel" w:hAnsi="Corbel" w:eastAsiaTheme="majorEastAsia" w:cstheme="majorBidi"/>
      <w:sz w:val="24"/>
      <w:szCs w:val="24"/>
    </w:rPr>
  </w:style>
  <w:style w:type="paragraph" w:styleId="106">
    <w:name w:val="E-mail Signature"/>
    <w:basedOn w:val="1"/>
    <w:link w:val="358"/>
    <w:semiHidden/>
    <w:unhideWhenUsed/>
    <w:qFormat/>
    <w:uiPriority w:val="99"/>
  </w:style>
  <w:style w:type="table" w:styleId="107">
    <w:name w:val="Table Colorful 2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8">
    <w:name w:val="Table Grid 2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9">
    <w:name w:val="Table Subtle 1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0">
    <w:name w:val="Table Theme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1">
    <w:name w:val="Table Web 3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2">
    <w:name w:val="Table Grid 6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Simple 1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14">
    <w:name w:val="Table Grid 1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115">
    <w:name w:val="Table 3D effects 2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6">
    <w:name w:val="Table List 5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7">
    <w:name w:val="Table Classic 4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18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9">
    <w:name w:val="Table Classic 1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0">
    <w:name w:val="Table Grid 5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1">
    <w:name w:val="Table 3D effects 3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Columns 3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3">
    <w:name w:val="Table Columns 4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4">
    <w:name w:val="Table Classic 3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25">
    <w:name w:val="Table Professional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26">
    <w:name w:val="Table Elegant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7">
    <w:name w:val="Table Colorful 1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28">
    <w:name w:val="Table List 3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9">
    <w:name w:val="Table Web 2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0">
    <w:name w:val="Table List 7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31">
    <w:name w:val="Table Contemporary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32">
    <w:name w:val="Table List 6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</w:style>
  <w:style w:type="table" w:styleId="133">
    <w:name w:val="Table Grid 4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4">
    <w:name w:val="Table Columns 1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List 8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</w:style>
  <w:style w:type="table" w:styleId="136">
    <w:name w:val="Table Grid 3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7">
    <w:name w:val="Table Subtle 2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8">
    <w:name w:val="Table List 4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39">
    <w:name w:val="Table List 1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40">
    <w:name w:val="Table Web 1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41">
    <w:name w:val="Table Colorful 3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42">
    <w:name w:val="Table Columns 5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43">
    <w:name w:val="Table Classic 2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44">
    <w:name w:val="Table Grid 7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45">
    <w:name w:val="Table 3D effects 1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146">
    <w:name w:val="Table Columns 2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47">
    <w:name w:val="Table Simple 2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48">
    <w:name w:val="Table Simple 3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49">
    <w:name w:val="Table Grid 8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50">
    <w:name w:val="Table List 2"/>
    <w:basedOn w:val="12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character" w:customStyle="1" w:styleId="151">
    <w:name w:val="Основной текст Знак"/>
    <w:basedOn w:val="11"/>
    <w:link w:val="61"/>
    <w:semiHidden/>
    <w:qFormat/>
    <w:uiPriority w:val="1"/>
    <w:rPr>
      <w:rFonts w:ascii="Calibri" w:hAnsi="Calibri" w:cs="Calibri"/>
      <w:sz w:val="20"/>
      <w:szCs w:val="20"/>
    </w:rPr>
  </w:style>
  <w:style w:type="character" w:customStyle="1" w:styleId="152">
    <w:name w:val="Заголовок 1 Знак"/>
    <w:basedOn w:val="11"/>
    <w:link w:val="2"/>
    <w:qFormat/>
    <w:uiPriority w:val="9"/>
    <w:rPr>
      <w:rFonts w:ascii="Corbel" w:hAnsi="Corbel" w:cs="Calibri"/>
      <w:b/>
      <w:bCs/>
      <w:color w:val="2C567A" w:themeColor="accent1"/>
      <w:sz w:val="28"/>
      <w:szCs w:val="20"/>
      <w14:textFill>
        <w14:solidFill>
          <w14:schemeClr w14:val="accent1"/>
        </w14:solidFill>
      </w14:textFill>
    </w:rPr>
  </w:style>
  <w:style w:type="paragraph" w:styleId="153">
    <w:name w:val="List Paragraph"/>
    <w:basedOn w:val="61"/>
    <w:semiHidden/>
    <w:qFormat/>
    <w:uiPriority w:val="1"/>
    <w:pPr>
      <w:numPr>
        <w:ilvl w:val="0"/>
        <w:numId w:val="11"/>
      </w:numPr>
      <w:spacing w:after="120"/>
    </w:pPr>
    <w:rPr>
      <w:szCs w:val="24"/>
    </w:rPr>
  </w:style>
  <w:style w:type="paragraph" w:customStyle="1" w:styleId="154">
    <w:name w:val="Абзац таблицы"/>
    <w:basedOn w:val="1"/>
    <w:semiHidden/>
    <w:qFormat/>
    <w:uiPriority w:val="1"/>
    <w:rPr>
      <w:rFonts w:ascii="Times New Roman" w:hAnsi="Times New Roman"/>
      <w:sz w:val="24"/>
      <w:szCs w:val="24"/>
    </w:rPr>
  </w:style>
  <w:style w:type="character" w:customStyle="1" w:styleId="155">
    <w:name w:val="Верхний колонтитул Знак"/>
    <w:basedOn w:val="11"/>
    <w:link w:val="55"/>
    <w:semiHidden/>
    <w:qFormat/>
    <w:uiPriority w:val="99"/>
    <w:rPr>
      <w:rFonts w:ascii="Calibri" w:hAnsi="Calibri" w:cs="Calibri"/>
    </w:rPr>
  </w:style>
  <w:style w:type="character" w:customStyle="1" w:styleId="156">
    <w:name w:val="Нижний колонтитул Знак"/>
    <w:basedOn w:val="11"/>
    <w:link w:val="86"/>
    <w:semiHidden/>
    <w:qFormat/>
    <w:uiPriority w:val="99"/>
    <w:rPr>
      <w:rFonts w:ascii="Calibri" w:hAnsi="Calibri" w:cs="Calibri"/>
    </w:rPr>
  </w:style>
  <w:style w:type="character" w:customStyle="1" w:styleId="157">
    <w:name w:val="Заголовок Знак"/>
    <w:basedOn w:val="11"/>
    <w:link w:val="85"/>
    <w:qFormat/>
    <w:uiPriority w:val="10"/>
    <w:rPr>
      <w:rFonts w:ascii="Corbel" w:hAnsi="Corbel" w:cs="Calibri"/>
      <w:b/>
      <w:bCs/>
      <w:color w:val="2C567A" w:themeColor="accent1"/>
      <w:sz w:val="48"/>
      <w:szCs w:val="42"/>
      <w14:textFill>
        <w14:solidFill>
          <w14:schemeClr w14:val="accent1"/>
        </w14:solidFill>
      </w14:textFill>
    </w:rPr>
  </w:style>
  <w:style w:type="paragraph" w:customStyle="1" w:styleId="158">
    <w:name w:val="Информация"/>
    <w:basedOn w:val="61"/>
    <w:qFormat/>
    <w:uiPriority w:val="1"/>
    <w:pPr>
      <w:kinsoku w:val="0"/>
      <w:overflowPunct w:val="0"/>
      <w:spacing w:before="4"/>
    </w:pPr>
    <w:rPr>
      <w:color w:val="666666" w:themeColor="accent4"/>
      <w:szCs w:val="17"/>
      <w14:textFill>
        <w14:solidFill>
          <w14:schemeClr w14:val="accent4"/>
        </w14:solidFill>
      </w14:textFill>
    </w:rPr>
  </w:style>
  <w:style w:type="paragraph" w:customStyle="1" w:styleId="159">
    <w:name w:val="Даты"/>
    <w:basedOn w:val="61"/>
    <w:qFormat/>
    <w:uiPriority w:val="0"/>
    <w:pPr>
      <w:kinsoku w:val="0"/>
      <w:overflowPunct w:val="0"/>
    </w:pPr>
    <w:rPr>
      <w:b/>
      <w:color w:val="000000" w:themeColor="text1"/>
      <w:sz w:val="18"/>
      <w14:textFill>
        <w14:solidFill>
          <w14:schemeClr w14:val="tx1"/>
        </w14:solidFill>
      </w14:textFill>
    </w:rPr>
  </w:style>
  <w:style w:type="character" w:styleId="160">
    <w:name w:val="Placeholder Text"/>
    <w:basedOn w:val="11"/>
    <w:semiHidden/>
    <w:qFormat/>
    <w:uiPriority w:val="99"/>
    <w:rPr>
      <w:rFonts w:ascii="Calibri" w:hAnsi="Calibri" w:cs="Calibri"/>
      <w:color w:val="808080"/>
    </w:rPr>
  </w:style>
  <w:style w:type="character" w:customStyle="1" w:styleId="161">
    <w:name w:val="Дата Знак"/>
    <w:basedOn w:val="11"/>
    <w:link w:val="76"/>
    <w:qFormat/>
    <w:uiPriority w:val="99"/>
    <w:rPr>
      <w:rFonts w:ascii="Calibri" w:hAnsi="Calibri" w:cs="Calibri"/>
    </w:rPr>
  </w:style>
  <w:style w:type="paragraph" w:styleId="162">
    <w:name w:val="No Spacing"/>
    <w:qFormat/>
    <w:uiPriority w:val="1"/>
    <w:pPr>
      <w:widowControl w:val="0"/>
      <w:autoSpaceDE w:val="0"/>
      <w:autoSpaceDN w:val="0"/>
      <w:adjustRightInd w:val="0"/>
    </w:pPr>
    <w:rPr>
      <w:rFonts w:ascii="Calibri" w:hAnsi="Calibri" w:cs="Calibri" w:eastAsiaTheme="minorEastAsia"/>
      <w:sz w:val="8"/>
      <w:szCs w:val="22"/>
      <w:lang w:val="ru-RU" w:eastAsia="en-US" w:bidi="ar-SA"/>
    </w:rPr>
  </w:style>
  <w:style w:type="character" w:customStyle="1" w:styleId="163">
    <w:name w:val="Заголовок 2 Знак"/>
    <w:basedOn w:val="11"/>
    <w:link w:val="3"/>
    <w:qFormat/>
    <w:uiPriority w:val="9"/>
    <w:rPr>
      <w:rFonts w:ascii="Corbel" w:hAnsi="Corbel" w:cs="Georgia"/>
      <w:b/>
      <w:bCs/>
      <w:color w:val="0072C7" w:themeColor="accent2"/>
      <w:sz w:val="24"/>
      <w:szCs w:val="20"/>
      <w:u w:val="single"/>
      <w14:textFill>
        <w14:solidFill>
          <w14:schemeClr w14:val="accent2"/>
        </w14:solidFill>
      </w14:textFill>
    </w:rPr>
  </w:style>
  <w:style w:type="paragraph" w:customStyle="1" w:styleId="164">
    <w:name w:val="Опыт работы"/>
    <w:basedOn w:val="1"/>
    <w:qFormat/>
    <w:uiPriority w:val="0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customStyle="1" w:styleId="165">
    <w:name w:val="Название учебного заведения"/>
    <w:basedOn w:val="1"/>
    <w:qFormat/>
    <w:uiPriority w:val="1"/>
    <w:rPr>
      <w:b/>
    </w:rPr>
  </w:style>
  <w:style w:type="character" w:customStyle="1" w:styleId="166">
    <w:name w:val="Mention"/>
    <w:basedOn w:val="11"/>
    <w:semiHidden/>
    <w:unhideWhenUsed/>
    <w:qFormat/>
    <w:uiPriority w:val="99"/>
    <w:rPr>
      <w:rFonts w:ascii="Calibri" w:hAnsi="Calibri" w:cs="Calibri"/>
      <w:color w:val="2B579A"/>
      <w:shd w:val="clear" w:color="auto" w:fill="E1DFDD"/>
    </w:rPr>
  </w:style>
  <w:style w:type="character" w:customStyle="1" w:styleId="167">
    <w:name w:val="Адрес HTML Знак"/>
    <w:basedOn w:val="11"/>
    <w:link w:val="50"/>
    <w:semiHidden/>
    <w:qFormat/>
    <w:uiPriority w:val="99"/>
    <w:rPr>
      <w:rFonts w:ascii="Calibri" w:hAnsi="Calibri" w:cs="Calibri"/>
      <w:i/>
      <w:iCs/>
    </w:rPr>
  </w:style>
  <w:style w:type="character" w:customStyle="1" w:styleId="168">
    <w:name w:val="Стандартный HTML Знак"/>
    <w:basedOn w:val="11"/>
    <w:link w:val="103"/>
    <w:semiHidden/>
    <w:qFormat/>
    <w:uiPriority w:val="99"/>
    <w:rPr>
      <w:rFonts w:ascii="Consolas" w:hAnsi="Consolas" w:cs="Calibri"/>
      <w:sz w:val="20"/>
      <w:szCs w:val="20"/>
    </w:rPr>
  </w:style>
  <w:style w:type="paragraph" w:customStyle="1" w:styleId="169">
    <w:name w:val="TOC Heading"/>
    <w:basedOn w:val="2"/>
    <w:next w:val="1"/>
    <w:semiHidden/>
    <w:unhideWhenUsed/>
    <w:qFormat/>
    <w:uiPriority w:val="39"/>
    <w:pPr>
      <w:keepNext/>
      <w:keepLines/>
      <w:pBdr>
        <w:top w:val="none" w:color="auto" w:sz="0" w:space="0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15C" w:themeColor="accent1" w:themeShade="BF"/>
      <w:sz w:val="32"/>
      <w:szCs w:val="32"/>
    </w:rPr>
  </w:style>
  <w:style w:type="character" w:customStyle="1" w:styleId="170">
    <w:name w:val="Subtle Reference"/>
    <w:basedOn w:val="11"/>
    <w:semiHidden/>
    <w:qFormat/>
    <w:uiPriority w:val="31"/>
    <w:rPr>
      <w:rFonts w:ascii="Calibri" w:hAnsi="Calibri" w:cs="Calibri"/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71">
    <w:name w:val="Subtle Emphasis"/>
    <w:basedOn w:val="11"/>
    <w:semiHidden/>
    <w:qFormat/>
    <w:uiPriority w:val="19"/>
    <w:rPr>
      <w:rFonts w:ascii="Calibri" w:hAnsi="Calibri" w:cs="Calibr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table" w:styleId="172">
    <w:name w:val="Medium List 1"/>
    <w:basedOn w:val="12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cPr>
        <w:shd w:val="clear" w:color="auto" w:fill="BFBFBF" w:themeFill="text1" w:themeFillTint="3F"/>
      </w:tcPr>
    </w:tblStylePr>
    <w:tblStylePr w:type="band1Horz">
      <w:tcPr>
        <w:shd w:val="clear" w:color="auto" w:fill="BFBFBF" w:themeFill="text1" w:themeFillTint="3F"/>
      </w:tcPr>
    </w:tblStylePr>
  </w:style>
  <w:style w:type="table" w:styleId="173">
    <w:name w:val="Medium List 1 Accent 1"/>
    <w:basedOn w:val="12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2C567A" w:themeColor="accent1" w:sz="8" w:space="0"/>
        <w:bottom w:val="single" w:color="2C567A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2C567A" w:themeColor="accent1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cPr>
        <w:tcBorders>
          <w:top w:val="single" w:color="2C567A" w:themeColor="accent1" w:sz="8" w:space="0"/>
          <w:bottom w:val="single" w:color="2C567A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2C567A" w:themeColor="accent1" w:sz="8" w:space="0"/>
          <w:bottom w:val="single" w:color="2C567A" w:themeColor="accent1" w:sz="8" w:space="0"/>
        </w:tcBorders>
      </w:tcPr>
    </w:tblStylePr>
    <w:tblStylePr w:type="band1Vert">
      <w:tcPr>
        <w:shd w:val="clear" w:color="auto" w:fill="C0D6E8" w:themeFill="accent1" w:themeFillTint="3F"/>
      </w:tcPr>
    </w:tblStylePr>
    <w:tblStylePr w:type="band1Horz">
      <w:tcPr>
        <w:shd w:val="clear" w:color="auto" w:fill="C0D6E8" w:themeFill="accent1" w:themeFillTint="3F"/>
      </w:tcPr>
    </w:tblStylePr>
  </w:style>
  <w:style w:type="table" w:styleId="174">
    <w:name w:val="Medium List 1 Accent 2"/>
    <w:basedOn w:val="12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8" w:space="0"/>
        <w:bottom w:val="single" w:color="0072C7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0072C7" w:themeColor="accent2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cPr>
        <w:tcBorders>
          <w:top w:val="single" w:color="0072C7" w:themeColor="accent2" w:sz="8" w:space="0"/>
          <w:bottom w:val="single" w:color="0072C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0072C7" w:themeColor="accent2" w:sz="8" w:space="0"/>
          <w:bottom w:val="single" w:color="0072C7" w:themeColor="accent2" w:sz="8" w:space="0"/>
        </w:tcBorders>
      </w:tcPr>
    </w:tblStylePr>
    <w:tblStylePr w:type="band1Vert">
      <w:tcPr>
        <w:shd w:val="clear" w:color="auto" w:fill="B2DEFF" w:themeFill="accent2" w:themeFillTint="3F"/>
      </w:tcPr>
    </w:tblStylePr>
    <w:tblStylePr w:type="band1Horz">
      <w:tcPr>
        <w:shd w:val="clear" w:color="auto" w:fill="B2DEFF" w:themeFill="accent2" w:themeFillTint="3F"/>
      </w:tcPr>
    </w:tblStylePr>
  </w:style>
  <w:style w:type="table" w:styleId="175">
    <w:name w:val="Medium List 1 Accent 3"/>
    <w:basedOn w:val="12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8" w:space="0"/>
        <w:bottom w:val="single" w:color="0D1D51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0D1D51" w:themeColor="accent3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cPr>
        <w:tcBorders>
          <w:top w:val="single" w:color="0D1D51" w:themeColor="accent3" w:sz="8" w:space="0"/>
          <w:bottom w:val="single" w:color="0D1D51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0D1D51" w:themeColor="accent3" w:sz="8" w:space="0"/>
          <w:bottom w:val="single" w:color="0D1D51" w:themeColor="accent3" w:sz="8" w:space="0"/>
        </w:tcBorders>
      </w:tcPr>
    </w:tblStylePr>
    <w:tblStylePr w:type="band1Vert">
      <w:tcPr>
        <w:shd w:val="clear" w:color="auto" w:fill="A6B7F0" w:themeFill="accent3" w:themeFillTint="3F"/>
      </w:tcPr>
    </w:tblStylePr>
    <w:tblStylePr w:type="band1Horz">
      <w:tcPr>
        <w:shd w:val="clear" w:color="auto" w:fill="A6B7F0" w:themeFill="accent3" w:themeFillTint="3F"/>
      </w:tcPr>
    </w:tblStylePr>
  </w:style>
  <w:style w:type="table" w:styleId="176">
    <w:name w:val="Medium List 1 Accent 4"/>
    <w:basedOn w:val="12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8" w:space="0"/>
        <w:bottom w:val="single" w:color="666666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666666" w:themeColor="accent4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cPr>
        <w:tcBorders>
          <w:top w:val="single" w:color="666666" w:themeColor="accent4" w:sz="8" w:space="0"/>
          <w:bottom w:val="single" w:color="666666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666666" w:themeColor="accent4" w:sz="8" w:space="0"/>
          <w:bottom w:val="single" w:color="666666" w:themeColor="accent4" w:sz="8" w:space="0"/>
        </w:tcBorders>
      </w:tcPr>
    </w:tblStylePr>
    <w:tblStylePr w:type="band1Vert">
      <w:tcPr>
        <w:shd w:val="clear" w:color="auto" w:fill="D9D9D9" w:themeFill="accent4" w:themeFillTint="3F"/>
      </w:tcPr>
    </w:tblStylePr>
    <w:tblStylePr w:type="band1Horz">
      <w:tcPr>
        <w:shd w:val="clear" w:color="auto" w:fill="D9D9D9" w:themeFill="accent4" w:themeFillTint="3F"/>
      </w:tcPr>
    </w:tblStylePr>
  </w:style>
  <w:style w:type="table" w:styleId="177">
    <w:name w:val="Medium List 1 Accent 5"/>
    <w:basedOn w:val="12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8" w:space="0"/>
        <w:bottom w:val="single" w:color="3C76A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3C76A6" w:themeColor="accent5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cPr>
        <w:tcBorders>
          <w:top w:val="single" w:color="3C76A6" w:themeColor="accent5" w:sz="8" w:space="0"/>
          <w:bottom w:val="single" w:color="3C76A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3C76A6" w:themeColor="accent5" w:sz="8" w:space="0"/>
          <w:bottom w:val="single" w:color="3C76A6" w:themeColor="accent5" w:sz="8" w:space="0"/>
        </w:tcBorders>
      </w:tcPr>
    </w:tblStylePr>
    <w:tblStylePr w:type="band1Vert">
      <w:tcPr>
        <w:shd w:val="clear" w:color="auto" w:fill="CBDDEC" w:themeFill="accent5" w:themeFillTint="3F"/>
      </w:tcPr>
    </w:tblStylePr>
    <w:tblStylePr w:type="band1Horz">
      <w:tcPr>
        <w:shd w:val="clear" w:color="auto" w:fill="CBDDEC" w:themeFill="accent5" w:themeFillTint="3F"/>
      </w:tcPr>
    </w:tblStylePr>
  </w:style>
  <w:style w:type="table" w:styleId="178">
    <w:name w:val="Medium List 1 Accent 6"/>
    <w:basedOn w:val="12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8" w:space="0"/>
        <w:bottom w:val="single" w:color="1E44BC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cPr>
        <w:tcBorders>
          <w:top w:val="nil"/>
          <w:bottom w:val="single" w:color="1E44BC" w:themeColor="accent6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cPr>
        <w:tcBorders>
          <w:top w:val="single" w:color="1E44BC" w:themeColor="accent6" w:sz="8" w:space="0"/>
          <w:bottom w:val="single" w:color="1E44BC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cPr>
        <w:tcBorders>
          <w:top w:val="single" w:color="1E44BC" w:themeColor="accent6" w:sz="8" w:space="0"/>
          <w:bottom w:val="single" w:color="1E44BC" w:themeColor="accent6" w:sz="8" w:space="0"/>
        </w:tcBorders>
      </w:tcPr>
    </w:tblStylePr>
    <w:tblStylePr w:type="band1Vert">
      <w:tcPr>
        <w:shd w:val="clear" w:color="auto" w:fill="C0CDF5" w:themeFill="accent6" w:themeFillTint="3F"/>
      </w:tcPr>
    </w:tblStylePr>
    <w:tblStylePr w:type="band1Horz">
      <w:tcPr>
        <w:shd w:val="clear" w:color="auto" w:fill="C0CDF5" w:themeFill="accent6" w:themeFillTint="3F"/>
      </w:tcPr>
    </w:tblStylePr>
  </w:style>
  <w:style w:type="table" w:styleId="179">
    <w:name w:val="Medium List 2"/>
    <w:basedOn w:val="12"/>
    <w:semiHidden/>
    <w:unhideWhenUsed/>
    <w:qFormat/>
    <w:uiPriority w:val="66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80">
    <w:name w:val="Medium List 2 Accent 1"/>
    <w:basedOn w:val="12"/>
    <w:semiHidden/>
    <w:unhideWhenUsed/>
    <w:qFormat/>
    <w:uiPriority w:val="66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</w:tblBorders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2C567A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2C567A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2C567A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C0D6E8" w:themeFill="accent1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81">
    <w:name w:val="Medium List 2 Accent 2"/>
    <w:basedOn w:val="12"/>
    <w:semiHidden/>
    <w:unhideWhenUsed/>
    <w:qFormat/>
    <w:uiPriority w:val="66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</w:tblBorders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0072C7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0072C7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82">
    <w:name w:val="Medium List 2 Accent 3"/>
    <w:basedOn w:val="12"/>
    <w:semiHidden/>
    <w:unhideWhenUsed/>
    <w:qFormat/>
    <w:uiPriority w:val="66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</w:tblBorders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0D1D51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0D1D51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0D1D51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83">
    <w:name w:val="Medium List 2 Accent 4"/>
    <w:basedOn w:val="12"/>
    <w:semiHidden/>
    <w:unhideWhenUsed/>
    <w:qFormat/>
    <w:uiPriority w:val="66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</w:tblBorders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666666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666666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666666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84">
    <w:name w:val="Medium List 2 Accent 5"/>
    <w:basedOn w:val="12"/>
    <w:semiHidden/>
    <w:unhideWhenUsed/>
    <w:qFormat/>
    <w:uiPriority w:val="66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</w:tblBorders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3C76A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3C76A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3C76A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85">
    <w:name w:val="Medium List 2 Accent 6"/>
    <w:basedOn w:val="12"/>
    <w:semiHidden/>
    <w:unhideWhenUsed/>
    <w:qFormat/>
    <w:uiPriority w:val="66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</w:tblBorders>
    </w:tblPr>
    <w:tblStylePr w:type="firstRow">
      <w:rPr>
        <w:sz w:val="24"/>
        <w:szCs w:val="24"/>
      </w:rPr>
      <w:tcPr>
        <w:tcBorders>
          <w:top w:val="nil"/>
          <w:left w:val="nil"/>
          <w:bottom w:val="single" w:color="1E44BC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cPr>
        <w:tcBorders>
          <w:top w:val="nil"/>
          <w:left w:val="nil"/>
          <w:bottom w:val="nil"/>
          <w:right w:val="single" w:color="1E44BC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cPr>
        <w:tcBorders>
          <w:top w:val="nil"/>
          <w:left w:val="single" w:color="1E44BC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il"/>
        </w:tcBorders>
      </w:tcPr>
    </w:tblStylePr>
  </w:style>
  <w:style w:type="table" w:styleId="186">
    <w:name w:val="Medium Shading 1"/>
    <w:basedOn w:val="12"/>
    <w:semiHidden/>
    <w:unhideWhenUsed/>
    <w:qFormat/>
    <w:uiPriority w:val="63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FBFBF" w:themeFill="text1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187">
    <w:name w:val="Medium Shading 1 Accent 1"/>
    <w:basedOn w:val="12"/>
    <w:semiHidden/>
    <w:unhideWhenUsed/>
    <w:qFormat/>
    <w:uiPriority w:val="63"/>
    <w:tblPr>
      <w:tblBorders>
        <w:top w:val="single" w:color="4282B9" w:themeColor="accent1" w:themeTint="BF" w:sz="8" w:space="0"/>
        <w:left w:val="single" w:color="4282B9" w:themeColor="accent1" w:themeTint="BF" w:sz="8" w:space="0"/>
        <w:bottom w:val="single" w:color="4282B9" w:themeColor="accent1" w:themeTint="BF" w:sz="8" w:space="0"/>
        <w:right w:val="single" w:color="4282B9" w:themeColor="accent1" w:themeTint="BF" w:sz="8" w:space="0"/>
        <w:insideH w:val="single" w:color="4282B9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282B9" w:themeColor="accent1" w:themeTint="BF" w:sz="8" w:space="0"/>
          <w:left w:val="single" w:color="4282B9" w:themeColor="accent1" w:themeTint="BF" w:sz="8" w:space="0"/>
          <w:bottom w:val="single" w:color="4282B9" w:themeColor="accent1" w:themeTint="BF" w:sz="8" w:space="0"/>
          <w:right w:val="single" w:color="4282B9" w:themeColor="accent1" w:themeTint="BF" w:sz="8" w:space="0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4282B9" w:themeColor="accent1" w:themeTint="BF" w:sz="6" w:space="0"/>
          <w:left w:val="single" w:color="4282B9" w:themeColor="accent1" w:themeTint="BF" w:sz="8" w:space="0"/>
          <w:bottom w:val="single" w:color="4282B9" w:themeColor="accent1" w:themeTint="BF" w:sz="8" w:space="0"/>
          <w:right w:val="single" w:color="4282B9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D6E8" w:themeFill="accent1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C0D6E8" w:themeFill="accent1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188">
    <w:name w:val="Medium Shading 1 Accent 2"/>
    <w:basedOn w:val="12"/>
    <w:semiHidden/>
    <w:unhideWhenUsed/>
    <w:qFormat/>
    <w:uiPriority w:val="63"/>
    <w:tblPr>
      <w:tblBorders>
        <w:top w:val="single" w:color="169BFF" w:themeColor="accent2" w:themeTint="BF" w:sz="8" w:space="0"/>
        <w:left w:val="single" w:color="169BFF" w:themeColor="accent2" w:themeTint="BF" w:sz="8" w:space="0"/>
        <w:bottom w:val="single" w:color="169BFF" w:themeColor="accent2" w:themeTint="BF" w:sz="8" w:space="0"/>
        <w:right w:val="single" w:color="169BFF" w:themeColor="accent2" w:themeTint="BF" w:sz="8" w:space="0"/>
        <w:insideH w:val="single" w:color="169BFF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169BFF" w:themeColor="accent2" w:themeTint="BF" w:sz="8" w:space="0"/>
          <w:left w:val="single" w:color="169BFF" w:themeColor="accent2" w:themeTint="BF" w:sz="8" w:space="0"/>
          <w:bottom w:val="single" w:color="169BFF" w:themeColor="accent2" w:themeTint="BF" w:sz="8" w:space="0"/>
          <w:right w:val="single" w:color="169BFF" w:themeColor="accent2" w:themeTint="BF" w:sz="8" w:space="0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169BFF" w:themeColor="accent2" w:themeTint="BF" w:sz="6" w:space="0"/>
          <w:left w:val="single" w:color="169BFF" w:themeColor="accent2" w:themeTint="BF" w:sz="8" w:space="0"/>
          <w:bottom w:val="single" w:color="169BFF" w:themeColor="accent2" w:themeTint="BF" w:sz="8" w:space="0"/>
          <w:right w:val="single" w:color="169BFF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2DEFF" w:themeFill="accent2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189">
    <w:name w:val="Medium Shading 1 Accent 3"/>
    <w:basedOn w:val="12"/>
    <w:semiHidden/>
    <w:unhideWhenUsed/>
    <w:qFormat/>
    <w:uiPriority w:val="63"/>
    <w:tblPr>
      <w:tblBorders>
        <w:top w:val="single" w:color="1B3DAA" w:themeColor="accent3" w:themeTint="BF" w:sz="8" w:space="0"/>
        <w:left w:val="single" w:color="1B3DAA" w:themeColor="accent3" w:themeTint="BF" w:sz="8" w:space="0"/>
        <w:bottom w:val="single" w:color="1B3DAA" w:themeColor="accent3" w:themeTint="BF" w:sz="8" w:space="0"/>
        <w:right w:val="single" w:color="1B3DAA" w:themeColor="accent3" w:themeTint="BF" w:sz="8" w:space="0"/>
        <w:insideH w:val="single" w:color="1B3DAA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1B3DAA" w:themeColor="accent3" w:themeTint="BF" w:sz="8" w:space="0"/>
          <w:left w:val="single" w:color="1B3DAA" w:themeColor="accent3" w:themeTint="BF" w:sz="8" w:space="0"/>
          <w:bottom w:val="single" w:color="1B3DAA" w:themeColor="accent3" w:themeTint="BF" w:sz="8" w:space="0"/>
          <w:right w:val="single" w:color="1B3DAA" w:themeColor="accent3" w:themeTint="BF" w:sz="8" w:space="0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1B3DAA" w:themeColor="accent3" w:themeTint="BF" w:sz="6" w:space="0"/>
          <w:left w:val="single" w:color="1B3DAA" w:themeColor="accent3" w:themeTint="BF" w:sz="8" w:space="0"/>
          <w:bottom w:val="single" w:color="1B3DAA" w:themeColor="accent3" w:themeTint="BF" w:sz="8" w:space="0"/>
          <w:right w:val="single" w:color="1B3DAA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A6B7F0" w:themeFill="accent3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190">
    <w:name w:val="Medium Shading 1 Accent 4"/>
    <w:basedOn w:val="12"/>
    <w:semiHidden/>
    <w:unhideWhenUsed/>
    <w:qFormat/>
    <w:uiPriority w:val="63"/>
    <w:tblPr>
      <w:tblBorders>
        <w:top w:val="single" w:color="8C8C8C" w:themeColor="accent4" w:themeTint="BF" w:sz="8" w:space="0"/>
        <w:left w:val="single" w:color="8C8C8C" w:themeColor="accent4" w:themeTint="BF" w:sz="8" w:space="0"/>
        <w:bottom w:val="single" w:color="8C8C8C" w:themeColor="accent4" w:themeTint="BF" w:sz="8" w:space="0"/>
        <w:right w:val="single" w:color="8C8C8C" w:themeColor="accent4" w:themeTint="BF" w:sz="8" w:space="0"/>
        <w:insideH w:val="single" w:color="8C8C8C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8C8C8C" w:themeColor="accent4" w:themeTint="BF" w:sz="8" w:space="0"/>
          <w:left w:val="single" w:color="8C8C8C" w:themeColor="accent4" w:themeTint="BF" w:sz="8" w:space="0"/>
          <w:bottom w:val="single" w:color="8C8C8C" w:themeColor="accent4" w:themeTint="BF" w:sz="8" w:space="0"/>
          <w:right w:val="single" w:color="8C8C8C" w:themeColor="accent4" w:themeTint="BF" w:sz="8" w:space="0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8C8C8C" w:themeColor="accent4" w:themeTint="BF" w:sz="6" w:space="0"/>
          <w:left w:val="single" w:color="8C8C8C" w:themeColor="accent4" w:themeTint="BF" w:sz="8" w:space="0"/>
          <w:bottom w:val="single" w:color="8C8C8C" w:themeColor="accent4" w:themeTint="BF" w:sz="8" w:space="0"/>
          <w:right w:val="single" w:color="8C8C8C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D9D9" w:themeFill="accent4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191">
    <w:name w:val="Medium Shading 1 Accent 5"/>
    <w:basedOn w:val="12"/>
    <w:semiHidden/>
    <w:unhideWhenUsed/>
    <w:qFormat/>
    <w:uiPriority w:val="63"/>
    <w:tblPr>
      <w:tblBorders>
        <w:top w:val="single" w:color="6299C6" w:themeColor="accent5" w:themeTint="BF" w:sz="8" w:space="0"/>
        <w:left w:val="single" w:color="6299C6" w:themeColor="accent5" w:themeTint="BF" w:sz="8" w:space="0"/>
        <w:bottom w:val="single" w:color="6299C6" w:themeColor="accent5" w:themeTint="BF" w:sz="8" w:space="0"/>
        <w:right w:val="single" w:color="6299C6" w:themeColor="accent5" w:themeTint="BF" w:sz="8" w:space="0"/>
        <w:insideH w:val="single" w:color="6299C6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6299C6" w:themeColor="accent5" w:themeTint="BF" w:sz="8" w:space="0"/>
          <w:left w:val="single" w:color="6299C6" w:themeColor="accent5" w:themeTint="BF" w:sz="8" w:space="0"/>
          <w:bottom w:val="single" w:color="6299C6" w:themeColor="accent5" w:themeTint="BF" w:sz="8" w:space="0"/>
          <w:right w:val="single" w:color="6299C6" w:themeColor="accent5" w:themeTint="BF" w:sz="8" w:space="0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6299C6" w:themeColor="accent5" w:themeTint="BF" w:sz="6" w:space="0"/>
          <w:left w:val="single" w:color="6299C6" w:themeColor="accent5" w:themeTint="BF" w:sz="8" w:space="0"/>
          <w:bottom w:val="single" w:color="6299C6" w:themeColor="accent5" w:themeTint="BF" w:sz="8" w:space="0"/>
          <w:right w:val="single" w:color="6299C6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BDDEC" w:themeFill="accent5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192">
    <w:name w:val="Medium Shading 1 Accent 6"/>
    <w:basedOn w:val="12"/>
    <w:semiHidden/>
    <w:unhideWhenUsed/>
    <w:qFormat/>
    <w:uiPriority w:val="63"/>
    <w:tblPr>
      <w:tblBorders>
        <w:top w:val="single" w:color="4268E0" w:themeColor="accent6" w:themeTint="BF" w:sz="8" w:space="0"/>
        <w:left w:val="single" w:color="4268E0" w:themeColor="accent6" w:themeTint="BF" w:sz="8" w:space="0"/>
        <w:bottom w:val="single" w:color="4268E0" w:themeColor="accent6" w:themeTint="BF" w:sz="8" w:space="0"/>
        <w:right w:val="single" w:color="4268E0" w:themeColor="accent6" w:themeTint="BF" w:sz="8" w:space="0"/>
        <w:insideH w:val="single" w:color="4268E0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268E0" w:themeColor="accent6" w:themeTint="BF" w:sz="8" w:space="0"/>
          <w:left w:val="single" w:color="4268E0" w:themeColor="accent6" w:themeTint="BF" w:sz="8" w:space="0"/>
          <w:bottom w:val="single" w:color="4268E0" w:themeColor="accent6" w:themeTint="BF" w:sz="8" w:space="0"/>
          <w:right w:val="single" w:color="4268E0" w:themeColor="accent6" w:themeTint="BF" w:sz="8" w:space="0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4268E0" w:themeColor="accent6" w:themeTint="BF" w:sz="6" w:space="0"/>
          <w:left w:val="single" w:color="4268E0" w:themeColor="accent6" w:themeTint="BF" w:sz="8" w:space="0"/>
          <w:bottom w:val="single" w:color="4268E0" w:themeColor="accent6" w:themeTint="BF" w:sz="8" w:space="0"/>
          <w:right w:val="single" w:color="4268E0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CDF5" w:themeFill="accent6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styleId="193">
    <w:name w:val="Medium Shading 2"/>
    <w:basedOn w:val="12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94">
    <w:name w:val="Medium Shading 2 Accent 1"/>
    <w:basedOn w:val="12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95">
    <w:name w:val="Medium Shading 2 Accent 2"/>
    <w:basedOn w:val="12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96">
    <w:name w:val="Medium Shading 2 Accent 3"/>
    <w:basedOn w:val="12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97">
    <w:name w:val="Medium Shading 2 Accent 4"/>
    <w:basedOn w:val="12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98">
    <w:name w:val="Medium Shading 2 Accent 5"/>
    <w:basedOn w:val="12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99">
    <w:name w:val="Medium Shading 2 Accent 6"/>
    <w:basedOn w:val="12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cPr>
        <w:shd w:val="clear" w:color="auto" w:fill="D7D7D7" w:themeFill="background1" w:themeFillShade="D8"/>
      </w:tcPr>
    </w:tblStylePr>
    <w:tblStylePr w:type="neCell"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00">
    <w:name w:val="Medium Grid 1"/>
    <w:basedOn w:val="12"/>
    <w:semiHidden/>
    <w:unhideWhenUsed/>
    <w:qFormat/>
    <w:uiPriority w:val="67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7F7F7F" w:themeFill="text1" w:themeFillTint="7F"/>
      </w:tcPr>
    </w:tblStylePr>
    <w:tblStylePr w:type="band1Horz">
      <w:tcPr>
        <w:shd w:val="clear" w:color="auto" w:fill="7F7F7F" w:themeFill="text1" w:themeFillTint="7F"/>
      </w:tcPr>
    </w:tblStylePr>
  </w:style>
  <w:style w:type="table" w:styleId="201">
    <w:name w:val="Medium Grid 1 Accent 1"/>
    <w:basedOn w:val="12"/>
    <w:semiHidden/>
    <w:unhideWhenUsed/>
    <w:qFormat/>
    <w:uiPriority w:val="67"/>
    <w:tblPr>
      <w:tblBorders>
        <w:top w:val="single" w:color="4282B9" w:themeColor="accent1" w:themeTint="BF" w:sz="8" w:space="0"/>
        <w:left w:val="single" w:color="4282B9" w:themeColor="accent1" w:themeTint="BF" w:sz="8" w:space="0"/>
        <w:bottom w:val="single" w:color="4282B9" w:themeColor="accent1" w:themeTint="BF" w:sz="8" w:space="0"/>
        <w:right w:val="single" w:color="4282B9" w:themeColor="accent1" w:themeTint="BF" w:sz="8" w:space="0"/>
        <w:insideH w:val="single" w:color="4282B9" w:themeColor="accent1" w:themeTint="BF" w:sz="8" w:space="0"/>
        <w:insideV w:val="single" w:color="4282B9" w:themeColor="accent1" w:themeTint="BF" w:sz="8" w:space="0"/>
      </w:tblBorders>
    </w:tblPr>
    <w:tcPr>
      <w:shd w:val="clear" w:color="auto" w:fill="C0D6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4282B9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81ACD1" w:themeFill="accent1" w:themeFillTint="7F"/>
      </w:tcPr>
    </w:tblStylePr>
    <w:tblStylePr w:type="band1Horz">
      <w:tcPr>
        <w:shd w:val="clear" w:color="auto" w:fill="81ACD1" w:themeFill="accent1" w:themeFillTint="7F"/>
      </w:tcPr>
    </w:tblStylePr>
  </w:style>
  <w:style w:type="table" w:styleId="202">
    <w:name w:val="Medium Grid 1 Accent 2"/>
    <w:basedOn w:val="12"/>
    <w:semiHidden/>
    <w:unhideWhenUsed/>
    <w:qFormat/>
    <w:uiPriority w:val="67"/>
    <w:tblPr>
      <w:tblBorders>
        <w:top w:val="single" w:color="169BFF" w:themeColor="accent2" w:themeTint="BF" w:sz="8" w:space="0"/>
        <w:left w:val="single" w:color="169BFF" w:themeColor="accent2" w:themeTint="BF" w:sz="8" w:space="0"/>
        <w:bottom w:val="single" w:color="169BFF" w:themeColor="accent2" w:themeTint="BF" w:sz="8" w:space="0"/>
        <w:right w:val="single" w:color="169BFF" w:themeColor="accent2" w:themeTint="BF" w:sz="8" w:space="0"/>
        <w:insideH w:val="single" w:color="169BFF" w:themeColor="accent2" w:themeTint="BF" w:sz="8" w:space="0"/>
        <w:insideV w:val="single" w:color="169BFF" w:themeColor="accent2" w:themeTint="BF" w:sz="8" w:space="0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169BFF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64BCFE" w:themeFill="accent2" w:themeFillTint="7F"/>
      </w:tcPr>
    </w:tblStylePr>
    <w:tblStylePr w:type="band1Horz">
      <w:tcPr>
        <w:shd w:val="clear" w:color="auto" w:fill="64BCFE" w:themeFill="accent2" w:themeFillTint="7F"/>
      </w:tcPr>
    </w:tblStylePr>
  </w:style>
  <w:style w:type="table" w:styleId="203">
    <w:name w:val="Medium Grid 1 Accent 3"/>
    <w:basedOn w:val="12"/>
    <w:semiHidden/>
    <w:unhideWhenUsed/>
    <w:qFormat/>
    <w:uiPriority w:val="67"/>
    <w:tblPr>
      <w:tblBorders>
        <w:top w:val="single" w:color="1B3DAA" w:themeColor="accent3" w:themeTint="BF" w:sz="8" w:space="0"/>
        <w:left w:val="single" w:color="1B3DAA" w:themeColor="accent3" w:themeTint="BF" w:sz="8" w:space="0"/>
        <w:bottom w:val="single" w:color="1B3DAA" w:themeColor="accent3" w:themeTint="BF" w:sz="8" w:space="0"/>
        <w:right w:val="single" w:color="1B3DAA" w:themeColor="accent3" w:themeTint="BF" w:sz="8" w:space="0"/>
        <w:insideH w:val="single" w:color="1B3DAA" w:themeColor="accent3" w:themeTint="BF" w:sz="8" w:space="0"/>
        <w:insideV w:val="single" w:color="1B3DAA" w:themeColor="accent3" w:themeTint="BF" w:sz="8" w:space="0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1B3DAA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4C6FE2" w:themeFill="accent3" w:themeFillTint="7F"/>
      </w:tcPr>
    </w:tblStylePr>
    <w:tblStylePr w:type="band1Horz">
      <w:tcPr>
        <w:shd w:val="clear" w:color="auto" w:fill="4C6FE2" w:themeFill="accent3" w:themeFillTint="7F"/>
      </w:tcPr>
    </w:tblStylePr>
  </w:style>
  <w:style w:type="table" w:styleId="204">
    <w:name w:val="Medium Grid 1 Accent 4"/>
    <w:basedOn w:val="12"/>
    <w:semiHidden/>
    <w:unhideWhenUsed/>
    <w:qFormat/>
    <w:uiPriority w:val="67"/>
    <w:tblPr>
      <w:tblBorders>
        <w:top w:val="single" w:color="8C8C8C" w:themeColor="accent4" w:themeTint="BF" w:sz="8" w:space="0"/>
        <w:left w:val="single" w:color="8C8C8C" w:themeColor="accent4" w:themeTint="BF" w:sz="8" w:space="0"/>
        <w:bottom w:val="single" w:color="8C8C8C" w:themeColor="accent4" w:themeTint="BF" w:sz="8" w:space="0"/>
        <w:right w:val="single" w:color="8C8C8C" w:themeColor="accent4" w:themeTint="BF" w:sz="8" w:space="0"/>
        <w:insideH w:val="single" w:color="8C8C8C" w:themeColor="accent4" w:themeTint="BF" w:sz="8" w:space="0"/>
        <w:insideV w:val="single" w:color="8C8C8C" w:themeColor="accent4" w:themeTint="BF" w:sz="8" w:space="0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8C8C8C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2B2B2" w:themeFill="accent4" w:themeFillTint="7F"/>
      </w:tcPr>
    </w:tblStylePr>
    <w:tblStylePr w:type="band1Horz">
      <w:tcPr>
        <w:shd w:val="clear" w:color="auto" w:fill="B2B2B2" w:themeFill="accent4" w:themeFillTint="7F"/>
      </w:tcPr>
    </w:tblStylePr>
  </w:style>
  <w:style w:type="table" w:styleId="205">
    <w:name w:val="Medium Grid 1 Accent 5"/>
    <w:basedOn w:val="12"/>
    <w:semiHidden/>
    <w:unhideWhenUsed/>
    <w:qFormat/>
    <w:uiPriority w:val="67"/>
    <w:tblPr>
      <w:tblBorders>
        <w:top w:val="single" w:color="6299C6" w:themeColor="accent5" w:themeTint="BF" w:sz="8" w:space="0"/>
        <w:left w:val="single" w:color="6299C6" w:themeColor="accent5" w:themeTint="BF" w:sz="8" w:space="0"/>
        <w:bottom w:val="single" w:color="6299C6" w:themeColor="accent5" w:themeTint="BF" w:sz="8" w:space="0"/>
        <w:right w:val="single" w:color="6299C6" w:themeColor="accent5" w:themeTint="BF" w:sz="8" w:space="0"/>
        <w:insideH w:val="single" w:color="6299C6" w:themeColor="accent5" w:themeTint="BF" w:sz="8" w:space="0"/>
        <w:insideV w:val="single" w:color="6299C6" w:themeColor="accent5" w:themeTint="BF" w:sz="8" w:space="0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6299C6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97BBD9" w:themeFill="accent5" w:themeFillTint="7F"/>
      </w:tcPr>
    </w:tblStylePr>
    <w:tblStylePr w:type="band1Horz">
      <w:tcPr>
        <w:shd w:val="clear" w:color="auto" w:fill="97BBD9" w:themeFill="accent5" w:themeFillTint="7F"/>
      </w:tcPr>
    </w:tblStylePr>
  </w:style>
  <w:style w:type="table" w:styleId="206">
    <w:name w:val="Medium Grid 1 Accent 6"/>
    <w:basedOn w:val="12"/>
    <w:semiHidden/>
    <w:unhideWhenUsed/>
    <w:qFormat/>
    <w:uiPriority w:val="67"/>
    <w:tblPr>
      <w:tblBorders>
        <w:top w:val="single" w:color="4268E0" w:themeColor="accent6" w:themeTint="BF" w:sz="8" w:space="0"/>
        <w:left w:val="single" w:color="4268E0" w:themeColor="accent6" w:themeTint="BF" w:sz="8" w:space="0"/>
        <w:bottom w:val="single" w:color="4268E0" w:themeColor="accent6" w:themeTint="BF" w:sz="8" w:space="0"/>
        <w:right w:val="single" w:color="4268E0" w:themeColor="accent6" w:themeTint="BF" w:sz="8" w:space="0"/>
        <w:insideH w:val="single" w:color="4268E0" w:themeColor="accent6" w:themeTint="BF" w:sz="8" w:space="0"/>
        <w:insideV w:val="single" w:color="4268E0" w:themeColor="accent6" w:themeTint="BF" w:sz="8" w:space="0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4268E0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819AEA" w:themeFill="accent6" w:themeFillTint="7F"/>
      </w:tcPr>
    </w:tblStylePr>
    <w:tblStylePr w:type="band1Horz">
      <w:tcPr>
        <w:shd w:val="clear" w:color="auto" w:fill="819AEA" w:themeFill="accent6" w:themeFillTint="7F"/>
      </w:tcPr>
    </w:tblStylePr>
  </w:style>
  <w:style w:type="table" w:styleId="207">
    <w:name w:val="Medium Grid 2"/>
    <w:basedOn w:val="12"/>
    <w:semiHidden/>
    <w:unhideWhenUsed/>
    <w:qFormat/>
    <w:uiPriority w:val="68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cPr>
        <w:shd w:val="clear" w:color="auto" w:fill="7F7F7F" w:themeFill="text1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208">
    <w:name w:val="Medium Grid 2 Accent 1"/>
    <w:basedOn w:val="12"/>
    <w:semiHidden/>
    <w:unhideWhenUsed/>
    <w:qFormat/>
    <w:uiPriority w:val="68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  <w:insideH w:val="single" w:color="2C567A" w:themeColor="accent1" w:sz="8" w:space="0"/>
        <w:insideV w:val="single" w:color="2C567A" w:themeColor="accent1" w:sz="8" w:space="0"/>
      </w:tblBorders>
    </w:tblPr>
    <w:tcPr>
      <w:shd w:val="clear" w:color="auto" w:fill="C0D6E8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cPr>
        <w:shd w:val="clear" w:color="auto" w:fill="81ACD1" w:themeFill="accent1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81ACD1" w:themeFill="accent1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209">
    <w:name w:val="Medium Grid 2 Accent 2"/>
    <w:basedOn w:val="12"/>
    <w:semiHidden/>
    <w:unhideWhenUsed/>
    <w:qFormat/>
    <w:uiPriority w:val="68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  <w:insideH w:val="single" w:color="0072C7" w:themeColor="accent2" w:sz="8" w:space="0"/>
        <w:insideV w:val="single" w:color="0072C7" w:themeColor="accent2" w:sz="8" w:space="0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E" w:themeFill="accent2" w:themeFillTint="33"/>
      </w:tcPr>
    </w:tblStylePr>
    <w:tblStylePr w:type="band1Vert">
      <w:tcPr>
        <w:shd w:val="clear" w:color="auto" w:fill="64BCFE" w:themeFill="accent2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64BCFE" w:themeFill="accent2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210">
    <w:name w:val="Medium Grid 2 Accent 3"/>
    <w:basedOn w:val="12"/>
    <w:semiHidden/>
    <w:unhideWhenUsed/>
    <w:qFormat/>
    <w:uiPriority w:val="68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  <w:insideH w:val="single" w:color="0D1D51" w:themeColor="accent3" w:sz="8" w:space="0"/>
        <w:insideV w:val="single" w:color="0D1D51" w:themeColor="accent3" w:sz="8" w:space="0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cPr>
        <w:shd w:val="clear" w:color="auto" w:fill="4C6FE2" w:themeFill="accent3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4C6FE2" w:themeFill="accent3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211">
    <w:name w:val="Medium Grid 2 Accent 4"/>
    <w:basedOn w:val="12"/>
    <w:semiHidden/>
    <w:unhideWhenUsed/>
    <w:qFormat/>
    <w:uiPriority w:val="68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  <w:insideH w:val="single" w:color="666666" w:themeColor="accent4" w:sz="8" w:space="0"/>
        <w:insideV w:val="single" w:color="666666" w:themeColor="accent4" w:sz="8" w:space="0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EFEFEF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cPr>
        <w:shd w:val="clear" w:color="auto" w:fill="B2B2B2" w:themeFill="accent4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B2B2B2" w:themeFill="accent4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212">
    <w:name w:val="Medium Grid 2 Accent 5"/>
    <w:basedOn w:val="12"/>
    <w:semiHidden/>
    <w:unhideWhenUsed/>
    <w:qFormat/>
    <w:uiPriority w:val="68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  <w:insideH w:val="single" w:color="3C76A6" w:themeColor="accent5" w:sz="8" w:space="0"/>
        <w:insideV w:val="single" w:color="3C76A6" w:themeColor="accent5" w:sz="8" w:space="0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EF" w:themeFill="accent5" w:themeFillTint="33"/>
      </w:tcPr>
    </w:tblStylePr>
    <w:tblStylePr w:type="band1Vert">
      <w:tcPr>
        <w:shd w:val="clear" w:color="auto" w:fill="97BBD9" w:themeFill="accent5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97BBD9" w:themeFill="accent5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213">
    <w:name w:val="Medium Grid 2 Accent 6"/>
    <w:basedOn w:val="12"/>
    <w:semiHidden/>
    <w:unhideWhenUsed/>
    <w:qFormat/>
    <w:uiPriority w:val="68"/>
    <w:rPr>
      <w:rFonts w:ascii="Corbel" w:hAnsi="Corbel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  <w:insideH w:val="single" w:color="1E44BC" w:themeColor="accent6" w:sz="8" w:space="0"/>
        <w:insideV w:val="single" w:color="1E44BC" w:themeColor="accent6" w:sz="8" w:space="0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6" w:themeFill="accent6" w:themeFillTint="33"/>
      </w:tcPr>
    </w:tblStylePr>
    <w:tblStylePr w:type="band1Vert">
      <w:tcPr>
        <w:shd w:val="clear" w:color="auto" w:fill="819AEA" w:themeFill="accent6" w:themeFillTint="7F"/>
      </w:tcPr>
    </w:tblStylePr>
    <w:tblStylePr w:type="band1Horz">
      <w:tcPr>
        <w:tcBorders>
          <w:insideH w:val="single" w:sz="6" w:space="0"/>
          <w:insideV w:val="single" w:sz="6" w:space="0"/>
        </w:tcBorders>
        <w:shd w:val="clear" w:color="auto" w:fill="819AEA" w:themeFill="accent6" w:themeFillTint="7F"/>
      </w:tcPr>
    </w:tblStylePr>
    <w:tblStylePr w:type="nwCell">
      <w:tcPr>
        <w:shd w:val="clear" w:color="auto" w:fill="FFFFFF" w:themeFill="background1"/>
      </w:tcPr>
    </w:tblStylePr>
  </w:style>
  <w:style w:type="table" w:styleId="214">
    <w:name w:val="Medium Grid 3"/>
    <w:basedOn w:val="12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215">
    <w:name w:val="Medium Grid 3 Accent 1"/>
    <w:basedOn w:val="12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D6E8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81ACD1" w:themeFill="accent1" w:themeFillTint="7F"/>
      </w:tcPr>
    </w:tblStylePr>
  </w:style>
  <w:style w:type="table" w:styleId="216">
    <w:name w:val="Medium Grid 3 Accent 2"/>
    <w:basedOn w:val="12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64BCFE" w:themeFill="accent2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64BCFE" w:themeFill="accent2" w:themeFillTint="7F"/>
      </w:tcPr>
    </w:tblStylePr>
  </w:style>
  <w:style w:type="table" w:styleId="217">
    <w:name w:val="Medium Grid 3 Accent 3"/>
    <w:basedOn w:val="12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4C6FE2" w:themeFill="accent3" w:themeFillTint="7F"/>
      </w:tcPr>
    </w:tblStylePr>
  </w:style>
  <w:style w:type="table" w:styleId="218">
    <w:name w:val="Medium Grid 3 Accent 4"/>
    <w:basedOn w:val="12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2B2B2" w:themeFill="accent4" w:themeFillTint="7F"/>
      </w:tcPr>
    </w:tblStylePr>
  </w:style>
  <w:style w:type="table" w:styleId="219">
    <w:name w:val="Medium Grid 3 Accent 5"/>
    <w:basedOn w:val="12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7BBD9" w:themeFill="accent5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97BBD9" w:themeFill="accent5" w:themeFillTint="7F"/>
      </w:tcPr>
    </w:tblStylePr>
  </w:style>
  <w:style w:type="table" w:styleId="220">
    <w:name w:val="Medium Grid 3 Accent 6"/>
    <w:basedOn w:val="12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19AEA" w:themeFill="accent6" w:themeFillTint="7F"/>
      </w:tcPr>
    </w:tblStylePr>
    <w:tblStylePr w:type="band1Horz"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819AEA" w:themeFill="accent6" w:themeFillTint="7F"/>
      </w:tcPr>
    </w:tblStylePr>
  </w:style>
  <w:style w:type="paragraph" w:customStyle="1" w:styleId="221">
    <w:name w:val="Bibliography"/>
    <w:basedOn w:val="1"/>
    <w:next w:val="1"/>
    <w:semiHidden/>
    <w:unhideWhenUsed/>
    <w:qFormat/>
    <w:uiPriority w:val="37"/>
  </w:style>
  <w:style w:type="character" w:customStyle="1" w:styleId="222">
    <w:name w:val="Book Title"/>
    <w:basedOn w:val="11"/>
    <w:semiHidden/>
    <w:qFormat/>
    <w:uiPriority w:val="33"/>
    <w:rPr>
      <w:rFonts w:ascii="Calibri" w:hAnsi="Calibri" w:cs="Calibri"/>
      <w:b/>
      <w:bCs/>
      <w:i/>
      <w:iCs/>
      <w:spacing w:val="5"/>
    </w:rPr>
  </w:style>
  <w:style w:type="character" w:customStyle="1" w:styleId="223">
    <w:name w:val="Hashtag"/>
    <w:basedOn w:val="11"/>
    <w:semiHidden/>
    <w:unhideWhenUsed/>
    <w:qFormat/>
    <w:uiPriority w:val="99"/>
    <w:rPr>
      <w:rFonts w:ascii="Calibri" w:hAnsi="Calibri" w:cs="Calibri"/>
      <w:color w:val="2B579A"/>
      <w:shd w:val="clear" w:color="auto" w:fill="E1DFDD"/>
    </w:rPr>
  </w:style>
  <w:style w:type="character" w:customStyle="1" w:styleId="224">
    <w:name w:val="Шапка Знак"/>
    <w:basedOn w:val="11"/>
    <w:link w:val="105"/>
    <w:semiHidden/>
    <w:qFormat/>
    <w:uiPriority w:val="99"/>
    <w:rPr>
      <w:rFonts w:ascii="Corbel" w:hAnsi="Corbel" w:eastAsiaTheme="majorEastAsia" w:cstheme="majorBidi"/>
      <w:sz w:val="24"/>
      <w:szCs w:val="24"/>
      <w:shd w:val="pct20" w:color="auto" w:fill="auto"/>
    </w:rPr>
  </w:style>
  <w:style w:type="character" w:customStyle="1" w:styleId="225">
    <w:name w:val="Подзаголовок Знак"/>
    <w:basedOn w:val="11"/>
    <w:link w:val="93"/>
    <w:semiHidden/>
    <w:qFormat/>
    <w:uiPriority w:val="11"/>
    <w:rPr>
      <w:rFonts w:ascii="Calibri" w:hAnsi="Calibri" w:cs="Calibri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6">
    <w:name w:val="Текст макроса Знак"/>
    <w:basedOn w:val="11"/>
    <w:link w:val="68"/>
    <w:semiHidden/>
    <w:qFormat/>
    <w:uiPriority w:val="99"/>
    <w:rPr>
      <w:rFonts w:ascii="Consolas" w:hAnsi="Consolas" w:cs="Calibri"/>
      <w:sz w:val="20"/>
      <w:szCs w:val="20"/>
    </w:rPr>
  </w:style>
  <w:style w:type="character" w:customStyle="1" w:styleId="227">
    <w:name w:val="Текст концевой сноски Знак"/>
    <w:basedOn w:val="11"/>
    <w:link w:val="40"/>
    <w:semiHidden/>
    <w:qFormat/>
    <w:uiPriority w:val="99"/>
    <w:rPr>
      <w:rFonts w:ascii="Calibri" w:hAnsi="Calibri" w:cs="Calibri"/>
      <w:sz w:val="20"/>
      <w:szCs w:val="20"/>
    </w:rPr>
  </w:style>
  <w:style w:type="paragraph" w:styleId="228">
    <w:name w:val="Quote"/>
    <w:basedOn w:val="1"/>
    <w:next w:val="1"/>
    <w:link w:val="229"/>
    <w:semiHidden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29">
    <w:name w:val="Цитата 2 Знак"/>
    <w:basedOn w:val="11"/>
    <w:link w:val="228"/>
    <w:semiHidden/>
    <w:qFormat/>
    <w:uiPriority w:val="29"/>
    <w:rPr>
      <w:rFonts w:ascii="Calibri" w:hAnsi="Calibri" w:cs="Calibr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table" w:styleId="230">
    <w:name w:val="Colorful List"/>
    <w:basedOn w:val="12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shd w:val="clear" w:color="auto" w:fill="CCCCCC" w:themeFill="text1" w:themeFillTint="33"/>
      </w:tcPr>
    </w:tblStylePr>
  </w:style>
  <w:style w:type="table" w:styleId="231">
    <w:name w:val="Colorful List Accent 1"/>
    <w:basedOn w:val="12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  <w:tblStylePr w:type="band1Horz">
      <w:tcPr>
        <w:shd w:val="clear" w:color="auto" w:fill="CCDDEC" w:themeFill="accent1" w:themeFillTint="33"/>
      </w:tcPr>
    </w:tblStylePr>
  </w:style>
  <w:style w:type="table" w:styleId="232">
    <w:name w:val="Colorful List Accent 2"/>
    <w:basedOn w:val="12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cPr>
        <w:shd w:val="clear" w:color="auto" w:fill="C0E4FE" w:themeFill="accent2" w:themeFillTint="33"/>
      </w:tcPr>
    </w:tblStylePr>
  </w:style>
  <w:style w:type="table" w:styleId="233">
    <w:name w:val="Colorful List Accent 3"/>
    <w:basedOn w:val="12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515151" w:themeFill="accent4" w:themeFillShade="CC"/>
      </w:tcPr>
    </w:tblStylePr>
    <w:tblStylePr w:type="lastRow">
      <w:rPr>
        <w:b/>
        <w:bCs/>
        <w:color w:val="525252" w:themeColor="accent4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cPr>
        <w:shd w:val="clear" w:color="auto" w:fill="B7C5F3" w:themeFill="accent3" w:themeFillTint="33"/>
      </w:tcPr>
    </w:tblStylePr>
  </w:style>
  <w:style w:type="table" w:styleId="234">
    <w:name w:val="Colorful List Accent 4"/>
    <w:basedOn w:val="12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1" w:themeColor="accent3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cPr>
        <w:shd w:val="clear" w:color="auto" w:fill="E0E0E0" w:themeFill="accent4" w:themeFillTint="33"/>
      </w:tcPr>
    </w:tblStylePr>
  </w:style>
  <w:style w:type="table" w:styleId="235">
    <w:name w:val="Colorful List Accent 5"/>
    <w:basedOn w:val="12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173696" w:themeFill="accent6" w:themeFillShade="CC"/>
      </w:tcPr>
    </w:tblStylePr>
    <w:tblStylePr w:type="lastRow">
      <w:rPr>
        <w:b/>
        <w:bCs/>
        <w:color w:val="183696" w:themeColor="accent6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cPr>
        <w:shd w:val="clear" w:color="auto" w:fill="D5E3EF" w:themeFill="accent5" w:themeFillTint="33"/>
      </w:tcPr>
    </w:tblStylePr>
  </w:style>
  <w:style w:type="table" w:styleId="236">
    <w:name w:val="Colorful List Accent 6"/>
    <w:basedOn w:val="12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bottom w:val="single" w:color="FFFFFF" w:themeColor="background1" w:sz="12" w:space="0"/>
        </w:tcBorders>
        <w:shd w:val="clear" w:color="auto" w:fill="2F5E84" w:themeFill="accent5" w:themeFillShade="CC"/>
      </w:tcPr>
    </w:tblStylePr>
    <w:tblStylePr w:type="lastRow">
      <w:rPr>
        <w:b/>
        <w:bCs/>
        <w:color w:val="305E85" w:themeColor="accent5" w:themeShade="CC"/>
      </w:r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cPr>
        <w:shd w:val="clear" w:color="auto" w:fill="CCD6F6" w:themeFill="accent6" w:themeFillTint="33"/>
      </w:tcPr>
    </w:tblStylePr>
  </w:style>
  <w:style w:type="table" w:styleId="237">
    <w:name w:val="Colorful Shading"/>
    <w:basedOn w:val="12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text1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cPr>
        <w:shd w:val="clear" w:color="auto" w:fill="999999" w:themeFill="text1" w:themeFillTint="66"/>
      </w:tcPr>
    </w:tblStylePr>
    <w:tblStylePr w:type="band1Horz"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38">
    <w:name w:val="Colorful Shading Accent 1"/>
    <w:basedOn w:val="12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24" w:space="0"/>
        <w:left w:val="single" w:color="2C567A" w:themeColor="accent1" w:sz="4" w:space="0"/>
        <w:bottom w:val="single" w:color="2C567A" w:themeColor="accent1" w:sz="4" w:space="0"/>
        <w:right w:val="single" w:color="2C567A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EF6" w:themeFill="accent1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1A3349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1A3349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9" w:themeFill="accent1" w:themeFillShade="99"/>
      </w:tcPr>
    </w:tblStylePr>
    <w:tblStylePr w:type="band1Vert">
      <w:tcPr>
        <w:shd w:val="clear" w:color="auto" w:fill="99BCDA" w:themeFill="accent1" w:themeFillTint="66"/>
      </w:tcPr>
    </w:tblStylePr>
    <w:tblStylePr w:type="band1Horz">
      <w:tcPr>
        <w:shd w:val="clear" w:color="auto" w:fill="81ACD1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39">
    <w:name w:val="Colorful Shading Accent 2"/>
    <w:basedOn w:val="12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24" w:space="0"/>
        <w:left w:val="single" w:color="0072C7" w:themeColor="accent2" w:sz="4" w:space="0"/>
        <w:bottom w:val="single" w:color="0072C7" w:themeColor="accent2" w:sz="4" w:space="0"/>
        <w:right w:val="single" w:color="0072C7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F1FF" w:themeFill="accent2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cPr>
        <w:shd w:val="clear" w:color="auto" w:fill="82C9FF" w:themeFill="accent2" w:themeFillTint="66"/>
      </w:tcPr>
    </w:tblStylePr>
    <w:tblStylePr w:type="band1Horz">
      <w:tcPr>
        <w:shd w:val="clear" w:color="auto" w:fill="64BCFE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40">
    <w:name w:val="Colorful Shading Accent 3"/>
    <w:basedOn w:val="12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24" w:space="0"/>
        <w:left w:val="single" w:color="0D1D51" w:themeColor="accent3" w:sz="4" w:space="0"/>
        <w:bottom w:val="single" w:color="0D1D51" w:themeColor="accent3" w:sz="4" w:space="0"/>
        <w:right w:val="single" w:color="0D1D51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E2F9" w:themeFill="accent3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666666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cPr>
        <w:shd w:val="clear" w:color="auto" w:fill="6F8BE7" w:themeFill="accent3" w:themeFillTint="66"/>
      </w:tcPr>
    </w:tblStylePr>
    <w:tblStylePr w:type="band1Horz">
      <w:tcPr>
        <w:shd w:val="clear" w:color="auto" w:fill="4C6FE2" w:themeFill="accent3" w:themeFillTint="7F"/>
      </w:tcPr>
    </w:tblStylePr>
  </w:style>
  <w:style w:type="table" w:styleId="241">
    <w:name w:val="Colorful Shading Accent 4"/>
    <w:basedOn w:val="12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24" w:space="0"/>
        <w:left w:val="single" w:color="666666" w:themeColor="accent4" w:sz="4" w:space="0"/>
        <w:bottom w:val="single" w:color="666666" w:themeColor="accent4" w:sz="4" w:space="0"/>
        <w:right w:val="single" w:color="666666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EFEF" w:themeFill="accent4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0D1D51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cPr>
        <w:shd w:val="clear" w:color="auto" w:fill="C1C1C1" w:themeFill="accent4" w:themeFillTint="66"/>
      </w:tcPr>
    </w:tblStylePr>
    <w:tblStylePr w:type="band1Horz">
      <w:tcPr>
        <w:shd w:val="clear" w:color="auto" w:fill="B2B2B2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42">
    <w:name w:val="Colorful Shading Accent 5"/>
    <w:basedOn w:val="12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24" w:space="0"/>
        <w:left w:val="single" w:color="3C76A6" w:themeColor="accent5" w:sz="4" w:space="0"/>
        <w:bottom w:val="single" w:color="3C76A6" w:themeColor="accent5" w:sz="4" w:space="0"/>
        <w:right w:val="single" w:color="3C76A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F1F7" w:themeFill="accent5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1E44BC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234663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34663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4663" w:themeFill="accent5" w:themeFillShade="99"/>
      </w:tcPr>
    </w:tblStylePr>
    <w:tblStylePr w:type="band1Vert">
      <w:tcPr>
        <w:shd w:val="clear" w:color="auto" w:fill="ABC8E0" w:themeFill="accent5" w:themeFillTint="66"/>
      </w:tcPr>
    </w:tblStylePr>
    <w:tblStylePr w:type="band1Horz">
      <w:tcPr>
        <w:shd w:val="clear" w:color="auto" w:fill="97BBD9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43">
    <w:name w:val="Colorful Shading Accent 6"/>
    <w:basedOn w:val="12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24" w:space="0"/>
        <w:left w:val="single" w:color="1E44BC" w:themeColor="accent6" w:sz="4" w:space="0"/>
        <w:bottom w:val="single" w:color="1E44BC" w:themeColor="accent6" w:sz="4" w:space="0"/>
        <w:right w:val="single" w:color="1E44BC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BFB" w:themeFill="accent6" w:themeFillTint="19"/>
    </w:tcPr>
    <w:tblStylePr w:type="firstRow">
      <w:rPr>
        <w:b/>
        <w:bCs/>
      </w:rPr>
      <w:tcPr>
        <w:tcBorders>
          <w:top w:val="nil"/>
          <w:left w:val="nil"/>
          <w:bottom w:val="single" w:color="3C76A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6" w:space="0"/>
        </w:tcBorders>
        <w:shd w:val="clear" w:color="auto" w:fill="112870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112870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2870" w:themeFill="accent6" w:themeFillShade="99"/>
      </w:tcPr>
    </w:tblStylePr>
    <w:tblStylePr w:type="band1Vert">
      <w:tcPr>
        <w:shd w:val="clear" w:color="auto" w:fill="9AAEEE" w:themeFill="accent6" w:themeFillTint="66"/>
      </w:tcPr>
    </w:tblStylePr>
    <w:tblStylePr w:type="band1Horz">
      <w:tcPr>
        <w:shd w:val="clear" w:color="auto" w:fill="819AEA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44">
    <w:name w:val="Colorful Grid"/>
    <w:basedOn w:val="12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 w:themeFillShade="BF"/>
      </w:tcPr>
    </w:tblStylePr>
    <w:tblStylePr w:type="band1Vert">
      <w:tcPr>
        <w:shd w:val="clear" w:color="auto" w:fill="7F7F7F" w:themeFill="text1" w:themeFillTint="7F"/>
      </w:tcPr>
    </w:tblStylePr>
    <w:tblStylePr w:type="band1Horz">
      <w:tcPr>
        <w:shd w:val="clear" w:color="auto" w:fill="7F7F7F" w:themeFill="text1" w:themeFillTint="7F"/>
      </w:tcPr>
    </w:tblStylePr>
  </w:style>
  <w:style w:type="table" w:styleId="245">
    <w:name w:val="Colorful Grid Accent 1"/>
    <w:basedOn w:val="12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DDEC" w:themeFill="accent1" w:themeFillTint="33"/>
    </w:tcPr>
    <w:tblStylePr w:type="firstRow">
      <w:rPr>
        <w:b/>
        <w:bCs/>
      </w:rPr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99BCDA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20405B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20405B" w:themeFill="accent1" w:themeFillShade="BF"/>
      </w:tcPr>
    </w:tblStylePr>
    <w:tblStylePr w:type="band1Vert">
      <w:tcPr>
        <w:shd w:val="clear" w:color="auto" w:fill="81ACD1" w:themeFill="accent1" w:themeFillTint="7F"/>
      </w:tcPr>
    </w:tblStylePr>
    <w:tblStylePr w:type="band1Horz">
      <w:tcPr>
        <w:shd w:val="clear" w:color="auto" w:fill="81ACD1" w:themeFill="accent1" w:themeFillTint="7F"/>
      </w:tcPr>
    </w:tblStylePr>
  </w:style>
  <w:style w:type="table" w:styleId="246">
    <w:name w:val="Colorful Grid Accent 2"/>
    <w:basedOn w:val="12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0E4FE" w:themeFill="accent2" w:themeFillTint="33"/>
    </w:tcPr>
    <w:tblStylePr w:type="firstRow">
      <w:rPr>
        <w:b/>
        <w:bCs/>
      </w:rPr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82C9FF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5595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5595" w:themeFill="accent2" w:themeFillShade="BF"/>
      </w:tcPr>
    </w:tblStylePr>
    <w:tblStylePr w:type="band1Vert">
      <w:tcPr>
        <w:shd w:val="clear" w:color="auto" w:fill="64BCFE" w:themeFill="accent2" w:themeFillTint="7F"/>
      </w:tcPr>
    </w:tblStylePr>
    <w:tblStylePr w:type="band1Horz">
      <w:tcPr>
        <w:shd w:val="clear" w:color="auto" w:fill="64BCFE" w:themeFill="accent2" w:themeFillTint="7F"/>
      </w:tcPr>
    </w:tblStylePr>
  </w:style>
  <w:style w:type="table" w:styleId="247">
    <w:name w:val="Colorful Grid Accent 3"/>
    <w:basedOn w:val="12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B7C5F3" w:themeFill="accent3" w:themeFillTint="33"/>
    </w:tcPr>
    <w:tblStylePr w:type="firstRow">
      <w:rPr>
        <w:b/>
        <w:bCs/>
      </w:rPr>
      <w:tcPr>
        <w:shd w:val="clear" w:color="auto" w:fill="6F8BE7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6F8BE7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915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9153C" w:themeFill="accent3" w:themeFillShade="BF"/>
      </w:tcPr>
    </w:tblStylePr>
    <w:tblStylePr w:type="band1Vert">
      <w:tcPr>
        <w:shd w:val="clear" w:color="auto" w:fill="4C6FE2" w:themeFill="accent3" w:themeFillTint="7F"/>
      </w:tcPr>
    </w:tblStylePr>
    <w:tblStylePr w:type="band1Horz">
      <w:tcPr>
        <w:shd w:val="clear" w:color="auto" w:fill="4C6FE2" w:themeFill="accent3" w:themeFillTint="7F"/>
      </w:tcPr>
    </w:tblStylePr>
  </w:style>
  <w:style w:type="table" w:styleId="248">
    <w:name w:val="Colorful Grid Accent 4"/>
    <w:basedOn w:val="12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0E0E0" w:themeFill="accent4" w:themeFillTint="33"/>
    </w:tcPr>
    <w:tblStylePr w:type="firstRow">
      <w:rPr>
        <w:b/>
        <w:bCs/>
      </w:rPr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C1C1C1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C4C4C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C4C4C" w:themeFill="accent4" w:themeFillShade="BF"/>
      </w:tcPr>
    </w:tblStylePr>
    <w:tblStylePr w:type="band1Vert">
      <w:tcPr>
        <w:shd w:val="clear" w:color="auto" w:fill="B2B2B2" w:themeFill="accent4" w:themeFillTint="7F"/>
      </w:tcPr>
    </w:tblStylePr>
    <w:tblStylePr w:type="band1Horz">
      <w:tcPr>
        <w:shd w:val="clear" w:color="auto" w:fill="B2B2B2" w:themeFill="accent4" w:themeFillTint="7F"/>
      </w:tcPr>
    </w:tblStylePr>
  </w:style>
  <w:style w:type="table" w:styleId="249">
    <w:name w:val="Colorful Grid Accent 5"/>
    <w:basedOn w:val="12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5E3EF" w:themeFill="accent5" w:themeFillTint="33"/>
    </w:tcPr>
    <w:tblStylePr w:type="firstRow">
      <w:rPr>
        <w:b/>
        <w:bCs/>
      </w:rPr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ABC8E0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2C587C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2C587C" w:themeFill="accent5" w:themeFillShade="BF"/>
      </w:tcPr>
    </w:tblStylePr>
    <w:tblStylePr w:type="band1Vert">
      <w:tcPr>
        <w:shd w:val="clear" w:color="auto" w:fill="97BBD9" w:themeFill="accent5" w:themeFillTint="7F"/>
      </w:tcPr>
    </w:tblStylePr>
    <w:tblStylePr w:type="band1Horz">
      <w:tcPr>
        <w:shd w:val="clear" w:color="auto" w:fill="97BBD9" w:themeFill="accent5" w:themeFillTint="7F"/>
      </w:tcPr>
    </w:tblStylePr>
  </w:style>
  <w:style w:type="table" w:styleId="250">
    <w:name w:val="Colorful Grid Accent 6"/>
    <w:basedOn w:val="12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D6F6" w:themeFill="accent6" w:themeFillTint="33"/>
    </w:tcPr>
    <w:tblStylePr w:type="firstRow">
      <w:rPr>
        <w:b/>
        <w:bCs/>
      </w:rPr>
      <w:tcPr>
        <w:shd w:val="clear" w:color="auto" w:fill="9AAEEE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cPr>
        <w:shd w:val="clear" w:color="auto" w:fill="9AAEEE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16328C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16328C" w:themeFill="accent6" w:themeFillShade="BF"/>
      </w:tcPr>
    </w:tblStylePr>
    <w:tblStylePr w:type="band1Vert">
      <w:tcPr>
        <w:shd w:val="clear" w:color="auto" w:fill="819AEA" w:themeFill="accent6" w:themeFillTint="7F"/>
      </w:tcPr>
    </w:tblStylePr>
    <w:tblStylePr w:type="band1Horz">
      <w:tcPr>
        <w:shd w:val="clear" w:color="auto" w:fill="819AEA" w:themeFill="accent6" w:themeFillTint="7F"/>
      </w:tcPr>
    </w:tblStylePr>
  </w:style>
  <w:style w:type="character" w:customStyle="1" w:styleId="251">
    <w:name w:val="Текст примечания Знак"/>
    <w:basedOn w:val="11"/>
    <w:link w:val="42"/>
    <w:semiHidden/>
    <w:qFormat/>
    <w:uiPriority w:val="99"/>
    <w:rPr>
      <w:rFonts w:ascii="Calibri" w:hAnsi="Calibri" w:cs="Calibri"/>
      <w:sz w:val="20"/>
      <w:szCs w:val="20"/>
    </w:rPr>
  </w:style>
  <w:style w:type="character" w:customStyle="1" w:styleId="252">
    <w:name w:val="Тема примечания Знак"/>
    <w:basedOn w:val="251"/>
    <w:link w:val="44"/>
    <w:semiHidden/>
    <w:qFormat/>
    <w:uiPriority w:val="99"/>
    <w:rPr>
      <w:rFonts w:ascii="Calibri" w:hAnsi="Calibri" w:cs="Calibri"/>
      <w:b/>
      <w:bCs/>
      <w:sz w:val="20"/>
      <w:szCs w:val="20"/>
    </w:rPr>
  </w:style>
  <w:style w:type="character" w:customStyle="1" w:styleId="253">
    <w:name w:val="Текст выноски Знак"/>
    <w:basedOn w:val="11"/>
    <w:link w:val="30"/>
    <w:semiHidden/>
    <w:qFormat/>
    <w:uiPriority w:val="99"/>
    <w:rPr>
      <w:rFonts w:ascii="Microsoft YaHei UI" w:hAnsi="Microsoft YaHei UI" w:eastAsia="Microsoft YaHei UI" w:cs="Calibri"/>
      <w:sz w:val="18"/>
      <w:szCs w:val="18"/>
    </w:rPr>
  </w:style>
  <w:style w:type="character" w:customStyle="1" w:styleId="254">
    <w:name w:val="Схема документа Знак"/>
    <w:basedOn w:val="11"/>
    <w:link w:val="45"/>
    <w:semiHidden/>
    <w:qFormat/>
    <w:uiPriority w:val="99"/>
    <w:rPr>
      <w:rFonts w:ascii="Microsoft YaHei UI" w:hAnsi="Microsoft YaHei UI" w:eastAsia="Microsoft YaHei UI" w:cs="Calibri"/>
      <w:sz w:val="18"/>
      <w:szCs w:val="18"/>
    </w:rPr>
  </w:style>
  <w:style w:type="character" w:customStyle="1" w:styleId="255">
    <w:name w:val="Заголовок 3 Знак"/>
    <w:basedOn w:val="11"/>
    <w:link w:val="4"/>
    <w:semiHidden/>
    <w:qFormat/>
    <w:uiPriority w:val="9"/>
    <w:rPr>
      <w:rFonts w:ascii="Corbel" w:hAnsi="Corbel" w:eastAsiaTheme="majorEastAsia" w:cstheme="majorBidi"/>
      <w:color w:val="162B3D" w:themeColor="accent1" w:themeShade="80"/>
      <w:sz w:val="24"/>
      <w:szCs w:val="24"/>
    </w:rPr>
  </w:style>
  <w:style w:type="character" w:customStyle="1" w:styleId="256">
    <w:name w:val="Заголовок 4 Знак"/>
    <w:basedOn w:val="11"/>
    <w:link w:val="5"/>
    <w:semiHidden/>
    <w:qFormat/>
    <w:uiPriority w:val="9"/>
    <w:rPr>
      <w:rFonts w:ascii="Corbel" w:hAnsi="Corbel" w:eastAsiaTheme="majorEastAsia" w:cstheme="majorBidi"/>
      <w:i/>
      <w:iCs/>
      <w:color w:val="21415C" w:themeColor="accent1" w:themeShade="BF"/>
    </w:rPr>
  </w:style>
  <w:style w:type="character" w:customStyle="1" w:styleId="257">
    <w:name w:val="Заголовок 5 Знак"/>
    <w:basedOn w:val="11"/>
    <w:link w:val="6"/>
    <w:semiHidden/>
    <w:qFormat/>
    <w:uiPriority w:val="9"/>
    <w:rPr>
      <w:rFonts w:ascii="Corbel" w:hAnsi="Corbel" w:eastAsiaTheme="majorEastAsia" w:cstheme="majorBidi"/>
      <w:color w:val="21415C" w:themeColor="accent1" w:themeShade="BF"/>
    </w:rPr>
  </w:style>
  <w:style w:type="character" w:customStyle="1" w:styleId="258">
    <w:name w:val="Заголовок 6 Знак"/>
    <w:basedOn w:val="11"/>
    <w:link w:val="7"/>
    <w:semiHidden/>
    <w:qFormat/>
    <w:uiPriority w:val="9"/>
    <w:rPr>
      <w:rFonts w:ascii="Corbel" w:hAnsi="Corbel" w:eastAsiaTheme="majorEastAsia" w:cstheme="majorBidi"/>
      <w:color w:val="162B3D" w:themeColor="accent1" w:themeShade="80"/>
    </w:rPr>
  </w:style>
  <w:style w:type="character" w:customStyle="1" w:styleId="259">
    <w:name w:val="Заголовок 7 Знак"/>
    <w:basedOn w:val="11"/>
    <w:link w:val="8"/>
    <w:semiHidden/>
    <w:qFormat/>
    <w:uiPriority w:val="9"/>
    <w:rPr>
      <w:rFonts w:ascii="Corbel" w:hAnsi="Corbel" w:eastAsiaTheme="majorEastAsia" w:cstheme="majorBidi"/>
      <w:i/>
      <w:iCs/>
      <w:color w:val="162B3D" w:themeColor="accent1" w:themeShade="80"/>
    </w:rPr>
  </w:style>
  <w:style w:type="character" w:customStyle="1" w:styleId="260">
    <w:name w:val="Заголовок 8 Знак"/>
    <w:basedOn w:val="11"/>
    <w:link w:val="9"/>
    <w:semiHidden/>
    <w:qFormat/>
    <w:uiPriority w:val="9"/>
    <w:rPr>
      <w:rFonts w:ascii="Corbel" w:hAnsi="Corbel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61">
    <w:name w:val="Заголовок 9 Знак"/>
    <w:basedOn w:val="11"/>
    <w:link w:val="10"/>
    <w:semiHidden/>
    <w:qFormat/>
    <w:uiPriority w:val="9"/>
    <w:rPr>
      <w:rFonts w:ascii="Corbel" w:hAnsi="Corbel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62">
    <w:name w:val="Plain Table 1"/>
    <w:basedOn w:val="12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63">
    <w:name w:val="Plain Table 2"/>
    <w:basedOn w:val="12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264">
    <w:name w:val="Plain Table 3"/>
    <w:basedOn w:val="12"/>
    <w:qFormat/>
    <w:uiPriority w:val="43"/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265">
    <w:name w:val="Plain Table 4"/>
    <w:basedOn w:val="12"/>
    <w:qFormat/>
    <w:uiPriority w:val="44"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66">
    <w:name w:val="Plain Table 5"/>
    <w:basedOn w:val="12"/>
    <w:qFormat/>
    <w:uiPriority w:val="45"/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267">
    <w:name w:val="Intense Reference"/>
    <w:basedOn w:val="11"/>
    <w:semiHidden/>
    <w:qFormat/>
    <w:uiPriority w:val="32"/>
    <w:rPr>
      <w:rFonts w:ascii="Calibri" w:hAnsi="Calibri" w:cs="Calibri"/>
      <w:b/>
      <w:bCs/>
      <w:smallCaps/>
      <w:color w:val="2C567A" w:themeColor="accent1"/>
      <w:spacing w:val="5"/>
      <w14:textFill>
        <w14:solidFill>
          <w14:schemeClr w14:val="accent1"/>
        </w14:solidFill>
      </w14:textFill>
    </w:rPr>
  </w:style>
  <w:style w:type="paragraph" w:styleId="268">
    <w:name w:val="Intense Quote"/>
    <w:basedOn w:val="1"/>
    <w:next w:val="1"/>
    <w:link w:val="269"/>
    <w:semiHidden/>
    <w:qFormat/>
    <w:uiPriority w:val="30"/>
    <w:pPr>
      <w:pBdr>
        <w:top w:val="single" w:color="2C567A" w:themeColor="accent1" w:sz="4" w:space="10"/>
        <w:bottom w:val="single" w:color="2C567A" w:themeColor="accent1" w:sz="4" w:space="10"/>
      </w:pBdr>
      <w:spacing w:before="360" w:after="360"/>
      <w:ind w:left="864" w:right="864"/>
      <w:jc w:val="center"/>
    </w:pPr>
    <w:rPr>
      <w:i/>
      <w:iCs/>
      <w:color w:val="2C567A" w:themeColor="accent1"/>
      <w14:textFill>
        <w14:solidFill>
          <w14:schemeClr w14:val="accent1"/>
        </w14:solidFill>
      </w14:textFill>
    </w:rPr>
  </w:style>
  <w:style w:type="character" w:customStyle="1" w:styleId="269">
    <w:name w:val="Выделенная цитата Знак"/>
    <w:basedOn w:val="11"/>
    <w:link w:val="268"/>
    <w:semiHidden/>
    <w:qFormat/>
    <w:uiPriority w:val="30"/>
    <w:rPr>
      <w:rFonts w:ascii="Calibri" w:hAnsi="Calibri" w:cs="Calibri"/>
      <w:i/>
      <w:iCs/>
      <w:color w:val="2C567A" w:themeColor="accent1"/>
      <w14:textFill>
        <w14:solidFill>
          <w14:schemeClr w14:val="accent1"/>
        </w14:solidFill>
      </w14:textFill>
    </w:rPr>
  </w:style>
  <w:style w:type="character" w:customStyle="1" w:styleId="270">
    <w:name w:val="Intense Emphasis"/>
    <w:basedOn w:val="11"/>
    <w:semiHidden/>
    <w:qFormat/>
    <w:uiPriority w:val="21"/>
    <w:rPr>
      <w:rFonts w:ascii="Calibri" w:hAnsi="Calibri" w:cs="Calibri"/>
      <w:i/>
      <w:iCs/>
      <w:color w:val="2C567A" w:themeColor="accent1"/>
      <w14:textFill>
        <w14:solidFill>
          <w14:schemeClr w14:val="accent1"/>
        </w14:solidFill>
      </w14:textFill>
    </w:rPr>
  </w:style>
  <w:style w:type="character" w:customStyle="1" w:styleId="271">
    <w:name w:val="Smart Hyperlink"/>
    <w:basedOn w:val="11"/>
    <w:semiHidden/>
    <w:unhideWhenUsed/>
    <w:qFormat/>
    <w:uiPriority w:val="99"/>
    <w:rPr>
      <w:rFonts w:ascii="Calibri" w:hAnsi="Calibri" w:cs="Calibri"/>
      <w:u w:val="dotted"/>
    </w:rPr>
  </w:style>
  <w:style w:type="character" w:customStyle="1" w:styleId="272">
    <w:name w:val="Unresolved Mention"/>
    <w:basedOn w:val="11"/>
    <w:semiHidden/>
    <w:unhideWhenUsed/>
    <w:qFormat/>
    <w:uiPriority w:val="99"/>
    <w:rPr>
      <w:rFonts w:ascii="Calibri" w:hAnsi="Calibri" w:cs="Calibri"/>
      <w:color w:val="605E5C"/>
      <w:shd w:val="clear" w:color="auto" w:fill="E1DFDD"/>
    </w:rPr>
  </w:style>
  <w:style w:type="character" w:customStyle="1" w:styleId="273">
    <w:name w:val="Основной текст 2 Знак"/>
    <w:basedOn w:val="11"/>
    <w:link w:val="33"/>
    <w:semiHidden/>
    <w:qFormat/>
    <w:uiPriority w:val="99"/>
    <w:rPr>
      <w:rFonts w:ascii="Calibri" w:hAnsi="Calibri" w:cs="Calibri"/>
    </w:rPr>
  </w:style>
  <w:style w:type="character" w:customStyle="1" w:styleId="274">
    <w:name w:val="Основной текст 3 Знак"/>
    <w:basedOn w:val="11"/>
    <w:link w:val="91"/>
    <w:semiHidden/>
    <w:qFormat/>
    <w:uiPriority w:val="99"/>
    <w:rPr>
      <w:rFonts w:ascii="Calibri" w:hAnsi="Calibri" w:cs="Calibri"/>
      <w:sz w:val="16"/>
      <w:szCs w:val="16"/>
    </w:rPr>
  </w:style>
  <w:style w:type="character" w:customStyle="1" w:styleId="275">
    <w:name w:val="Основной текст с отступом Знак"/>
    <w:basedOn w:val="11"/>
    <w:link w:val="80"/>
    <w:semiHidden/>
    <w:qFormat/>
    <w:uiPriority w:val="99"/>
    <w:rPr>
      <w:rFonts w:ascii="Calibri" w:hAnsi="Calibri" w:cs="Calibri"/>
    </w:rPr>
  </w:style>
  <w:style w:type="character" w:customStyle="1" w:styleId="276">
    <w:name w:val="Основной текст с отступом 2 Знак"/>
    <w:basedOn w:val="11"/>
    <w:link w:val="92"/>
    <w:semiHidden/>
    <w:qFormat/>
    <w:uiPriority w:val="99"/>
    <w:rPr>
      <w:rFonts w:ascii="Calibri" w:hAnsi="Calibri" w:cs="Calibri"/>
    </w:rPr>
  </w:style>
  <w:style w:type="character" w:customStyle="1" w:styleId="277">
    <w:name w:val="Основной текст с отступом 3 Знак"/>
    <w:basedOn w:val="11"/>
    <w:link w:val="39"/>
    <w:semiHidden/>
    <w:qFormat/>
    <w:uiPriority w:val="99"/>
    <w:rPr>
      <w:rFonts w:ascii="Calibri" w:hAnsi="Calibri" w:cs="Calibri"/>
      <w:sz w:val="16"/>
      <w:szCs w:val="16"/>
    </w:rPr>
  </w:style>
  <w:style w:type="character" w:customStyle="1" w:styleId="278">
    <w:name w:val="Красная строка Знак"/>
    <w:basedOn w:val="151"/>
    <w:link w:val="78"/>
    <w:semiHidden/>
    <w:qFormat/>
    <w:uiPriority w:val="99"/>
    <w:rPr>
      <w:rFonts w:ascii="Calibri" w:hAnsi="Calibri" w:cs="Calibri"/>
      <w:sz w:val="20"/>
      <w:szCs w:val="20"/>
    </w:rPr>
  </w:style>
  <w:style w:type="character" w:customStyle="1" w:styleId="279">
    <w:name w:val="Красная строка 2 Знак"/>
    <w:basedOn w:val="275"/>
    <w:link w:val="79"/>
    <w:semiHidden/>
    <w:qFormat/>
    <w:uiPriority w:val="99"/>
    <w:rPr>
      <w:rFonts w:ascii="Calibri" w:hAnsi="Calibri" w:cs="Calibri"/>
    </w:rPr>
  </w:style>
  <w:style w:type="character" w:customStyle="1" w:styleId="280">
    <w:name w:val="Заголовок записки Знак"/>
    <w:basedOn w:val="11"/>
    <w:link w:val="75"/>
    <w:semiHidden/>
    <w:qFormat/>
    <w:uiPriority w:val="99"/>
    <w:rPr>
      <w:rFonts w:ascii="Calibri" w:hAnsi="Calibri" w:cs="Calibri"/>
    </w:rPr>
  </w:style>
  <w:style w:type="table" w:styleId="281">
    <w:name w:val="Light List"/>
    <w:basedOn w:val="12"/>
    <w:semiHidden/>
    <w:unhideWhenUsed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282">
    <w:name w:val="Light List Accent 1"/>
    <w:basedOn w:val="12"/>
    <w:semiHidden/>
    <w:unhideWhenUsed/>
    <w:qFormat/>
    <w:uiPriority w:val="61"/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2C567A" w:themeColor="accent1" w:sz="6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band1Horz"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</w:style>
  <w:style w:type="table" w:styleId="283">
    <w:name w:val="Light List Accent 2"/>
    <w:basedOn w:val="12"/>
    <w:semiHidden/>
    <w:unhideWhenUsed/>
    <w:qFormat/>
    <w:uiPriority w:val="61"/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0072C7" w:themeColor="accent2" w:sz="6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band1Horz"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</w:style>
  <w:style w:type="table" w:styleId="284">
    <w:name w:val="Light List Accent 3"/>
    <w:basedOn w:val="12"/>
    <w:semiHidden/>
    <w:unhideWhenUsed/>
    <w:qFormat/>
    <w:uiPriority w:val="61"/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0D1D51" w:themeColor="accent3" w:sz="6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band1Horz"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</w:style>
  <w:style w:type="table" w:styleId="285">
    <w:name w:val="Light List Accent 4"/>
    <w:basedOn w:val="12"/>
    <w:semiHidden/>
    <w:unhideWhenUsed/>
    <w:qFormat/>
    <w:uiPriority w:val="61"/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666666" w:themeColor="accent4" w:sz="6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band1Horz"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</w:style>
  <w:style w:type="table" w:styleId="286">
    <w:name w:val="Light List Accent 5"/>
    <w:basedOn w:val="12"/>
    <w:semiHidden/>
    <w:unhideWhenUsed/>
    <w:qFormat/>
    <w:uiPriority w:val="61"/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3C76A6" w:themeColor="accent5" w:sz="6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band1Horz"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</w:style>
  <w:style w:type="table" w:styleId="287">
    <w:name w:val="Light List Accent 6"/>
    <w:basedOn w:val="12"/>
    <w:semiHidden/>
    <w:unhideWhenUsed/>
    <w:qFormat/>
    <w:uiPriority w:val="61"/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1E44BC" w:themeColor="accent6" w:sz="6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band1Horz"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</w:style>
  <w:style w:type="table" w:styleId="288">
    <w:name w:val="Light Shading"/>
    <w:basedOn w:val="12"/>
    <w:semiHidden/>
    <w:unhideWhenUsed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289">
    <w:name w:val="Light Shading Accent 1"/>
    <w:basedOn w:val="12"/>
    <w:semiHidden/>
    <w:unhideWhenUsed/>
    <w:qFormat/>
    <w:uiPriority w:val="60"/>
    <w:rPr>
      <w:color w:val="21415C" w:themeColor="accent1" w:themeShade="BF"/>
    </w:rPr>
    <w:tblPr>
      <w:tblBorders>
        <w:top w:val="single" w:color="2C567A" w:themeColor="accent1" w:sz="8" w:space="0"/>
        <w:bottom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2C567A" w:themeColor="accent1" w:sz="8" w:space="0"/>
          <w:left w:val="nil"/>
          <w:bottom w:val="single" w:color="2C567A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2C567A" w:themeColor="accent1" w:sz="8" w:space="0"/>
          <w:left w:val="nil"/>
          <w:bottom w:val="single" w:color="2C567A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</w:style>
  <w:style w:type="table" w:styleId="290">
    <w:name w:val="Light Shading Accent 2"/>
    <w:basedOn w:val="12"/>
    <w:semiHidden/>
    <w:unhideWhenUsed/>
    <w:qFormat/>
    <w:uiPriority w:val="60"/>
    <w:rPr>
      <w:color w:val="005695" w:themeColor="accent2" w:themeShade="BF"/>
    </w:rPr>
    <w:tblPr>
      <w:tblBorders>
        <w:top w:val="single" w:color="0072C7" w:themeColor="accent2" w:sz="8" w:space="0"/>
        <w:bottom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72C7" w:themeColor="accent2" w:sz="8" w:space="0"/>
          <w:left w:val="nil"/>
          <w:bottom w:val="single" w:color="0072C7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72C7" w:themeColor="accent2" w:sz="8" w:space="0"/>
          <w:left w:val="nil"/>
          <w:bottom w:val="single" w:color="0072C7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291">
    <w:name w:val="Light Shading Accent 3"/>
    <w:basedOn w:val="12"/>
    <w:semiHidden/>
    <w:unhideWhenUsed/>
    <w:qFormat/>
    <w:uiPriority w:val="60"/>
    <w:rPr>
      <w:color w:val="0A163D" w:themeColor="accent3" w:themeShade="BF"/>
    </w:rPr>
    <w:tblPr>
      <w:tblBorders>
        <w:top w:val="single" w:color="0D1D51" w:themeColor="accent3" w:sz="8" w:space="0"/>
        <w:bottom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D1D51" w:themeColor="accent3" w:sz="8" w:space="0"/>
          <w:left w:val="nil"/>
          <w:bottom w:val="single" w:color="0D1D51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D1D51" w:themeColor="accent3" w:sz="8" w:space="0"/>
          <w:left w:val="nil"/>
          <w:bottom w:val="single" w:color="0D1D51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292">
    <w:name w:val="Light Shading Accent 4"/>
    <w:basedOn w:val="12"/>
    <w:semiHidden/>
    <w:unhideWhenUsed/>
    <w:qFormat/>
    <w:uiPriority w:val="60"/>
    <w:rPr>
      <w:color w:val="4D4D4D" w:themeColor="accent4" w:themeShade="BF"/>
    </w:rPr>
    <w:tblPr>
      <w:tblBorders>
        <w:top w:val="single" w:color="666666" w:themeColor="accent4" w:sz="8" w:space="0"/>
        <w:bottom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666666" w:themeColor="accent4" w:sz="8" w:space="0"/>
          <w:left w:val="nil"/>
          <w:bottom w:val="single" w:color="666666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666666" w:themeColor="accent4" w:sz="8" w:space="0"/>
          <w:left w:val="nil"/>
          <w:bottom w:val="single" w:color="666666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293">
    <w:name w:val="Light Shading Accent 5"/>
    <w:basedOn w:val="12"/>
    <w:semiHidden/>
    <w:unhideWhenUsed/>
    <w:qFormat/>
    <w:uiPriority w:val="60"/>
    <w:rPr>
      <w:color w:val="2D597D" w:themeColor="accent5" w:themeShade="BF"/>
    </w:rPr>
    <w:tblPr>
      <w:tblBorders>
        <w:top w:val="single" w:color="3C76A6" w:themeColor="accent5" w:sz="8" w:space="0"/>
        <w:bottom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3C76A6" w:themeColor="accent5" w:sz="8" w:space="0"/>
          <w:left w:val="nil"/>
          <w:bottom w:val="single" w:color="3C76A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3C76A6" w:themeColor="accent5" w:sz="8" w:space="0"/>
          <w:left w:val="nil"/>
          <w:bottom w:val="single" w:color="3C76A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294">
    <w:name w:val="Light Shading Accent 6"/>
    <w:basedOn w:val="12"/>
    <w:semiHidden/>
    <w:unhideWhenUsed/>
    <w:qFormat/>
    <w:uiPriority w:val="60"/>
    <w:rPr>
      <w:color w:val="17338D" w:themeColor="accent6" w:themeShade="BF"/>
    </w:rPr>
    <w:tblPr>
      <w:tblBorders>
        <w:top w:val="single" w:color="1E44BC" w:themeColor="accent6" w:sz="8" w:space="0"/>
        <w:bottom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1E44BC" w:themeColor="accent6" w:sz="8" w:space="0"/>
          <w:left w:val="nil"/>
          <w:bottom w:val="single" w:color="1E44BC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1E44BC" w:themeColor="accent6" w:sz="8" w:space="0"/>
          <w:left w:val="nil"/>
          <w:bottom w:val="single" w:color="1E44BC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295">
    <w:name w:val="Light Grid"/>
    <w:basedOn w:val="12"/>
    <w:semiHidden/>
    <w:unhideWhenUsed/>
    <w:qFormat/>
    <w:uiPriority w:val="62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296">
    <w:name w:val="Light Grid Accent 1"/>
    <w:basedOn w:val="12"/>
    <w:semiHidden/>
    <w:unhideWhenUsed/>
    <w:qFormat/>
    <w:uiPriority w:val="62"/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  <w:insideH w:val="single" w:color="2C567A" w:themeColor="accent1" w:sz="8" w:space="0"/>
        <w:insideV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18" w:space="0"/>
          <w:right w:val="single" w:color="2C567A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2C567A" w:themeColor="accent1" w:sz="6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band1Vert"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  <w:shd w:val="clear" w:color="auto" w:fill="C0D6E8" w:themeFill="accent1" w:themeFillTint="3F"/>
      </w:tcPr>
    </w:tblStylePr>
    <w:tblStylePr w:type="band1Horz"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V w:val="single" w:sz="8" w:space="0"/>
        </w:tcBorders>
        <w:shd w:val="clear" w:color="auto" w:fill="C0D6E8" w:themeFill="accent1" w:themeFillTint="3F"/>
      </w:tcPr>
    </w:tblStylePr>
    <w:tblStylePr w:type="band2Horz"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V w:val="single" w:sz="8" w:space="0"/>
        </w:tcBorders>
      </w:tcPr>
    </w:tblStylePr>
  </w:style>
  <w:style w:type="table" w:styleId="297">
    <w:name w:val="Light Grid Accent 2"/>
    <w:basedOn w:val="12"/>
    <w:semiHidden/>
    <w:unhideWhenUsed/>
    <w:qFormat/>
    <w:uiPriority w:val="62"/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  <w:insideH w:val="single" w:color="0072C7" w:themeColor="accent2" w:sz="8" w:space="0"/>
        <w:insideV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18" w:space="0"/>
          <w:right w:val="single" w:color="0072C7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0072C7" w:themeColor="accent2" w:sz="6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band1Vert"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  <w:shd w:val="clear" w:color="auto" w:fill="B2DEFF" w:themeFill="accent2" w:themeFillTint="3F"/>
      </w:tcPr>
    </w:tblStylePr>
    <w:tblStylePr w:type="band1Horz"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V w:val="single" w:sz="8" w:space="0"/>
        </w:tcBorders>
        <w:shd w:val="clear" w:color="auto" w:fill="B2DEFF" w:themeFill="accent2" w:themeFillTint="3F"/>
      </w:tcPr>
    </w:tblStylePr>
    <w:tblStylePr w:type="band2Horz"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V w:val="single" w:sz="8" w:space="0"/>
        </w:tcBorders>
      </w:tcPr>
    </w:tblStylePr>
  </w:style>
  <w:style w:type="table" w:styleId="298">
    <w:name w:val="Light Grid Accent 3"/>
    <w:basedOn w:val="12"/>
    <w:semiHidden/>
    <w:unhideWhenUsed/>
    <w:qFormat/>
    <w:uiPriority w:val="62"/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  <w:insideH w:val="single" w:color="0D1D51" w:themeColor="accent3" w:sz="8" w:space="0"/>
        <w:insideV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18" w:space="0"/>
          <w:right w:val="single" w:color="0D1D51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0D1D51" w:themeColor="accent3" w:sz="6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band1Vert"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  <w:shd w:val="clear" w:color="auto" w:fill="A6B7F0" w:themeFill="accent3" w:themeFillTint="3F"/>
      </w:tcPr>
    </w:tblStylePr>
    <w:tblStylePr w:type="band1Horz"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V w:val="single" w:sz="8" w:space="0"/>
        </w:tcBorders>
        <w:shd w:val="clear" w:color="auto" w:fill="A6B7F0" w:themeFill="accent3" w:themeFillTint="3F"/>
      </w:tcPr>
    </w:tblStylePr>
    <w:tblStylePr w:type="band2Horz"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V w:val="single" w:sz="8" w:space="0"/>
        </w:tcBorders>
      </w:tcPr>
    </w:tblStylePr>
  </w:style>
  <w:style w:type="table" w:styleId="299">
    <w:name w:val="Light Grid Accent 4"/>
    <w:basedOn w:val="12"/>
    <w:semiHidden/>
    <w:unhideWhenUsed/>
    <w:qFormat/>
    <w:uiPriority w:val="62"/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  <w:insideH w:val="single" w:color="666666" w:themeColor="accent4" w:sz="8" w:space="0"/>
        <w:insideV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18" w:space="0"/>
          <w:right w:val="single" w:color="666666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666666" w:themeColor="accent4" w:sz="6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band1Vert"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  <w:shd w:val="clear" w:color="auto" w:fill="D9D9D9" w:themeFill="accent4" w:themeFillTint="3F"/>
      </w:tcPr>
    </w:tblStylePr>
    <w:tblStylePr w:type="band1Horz"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V w:val="single" w:sz="8" w:space="0"/>
        </w:tcBorders>
        <w:shd w:val="clear" w:color="auto" w:fill="D9D9D9" w:themeFill="accent4" w:themeFillTint="3F"/>
      </w:tcPr>
    </w:tblStylePr>
    <w:tblStylePr w:type="band2Horz"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V w:val="single" w:sz="8" w:space="0"/>
        </w:tcBorders>
      </w:tcPr>
    </w:tblStylePr>
  </w:style>
  <w:style w:type="table" w:styleId="300">
    <w:name w:val="Light Grid Accent 5"/>
    <w:basedOn w:val="12"/>
    <w:semiHidden/>
    <w:unhideWhenUsed/>
    <w:qFormat/>
    <w:uiPriority w:val="62"/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  <w:insideH w:val="single" w:color="3C76A6" w:themeColor="accent5" w:sz="8" w:space="0"/>
        <w:insideV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18" w:space="0"/>
          <w:right w:val="single" w:color="3C76A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3C76A6" w:themeColor="accent5" w:sz="6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band1Vert"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  <w:shd w:val="clear" w:color="auto" w:fill="CBDDEC" w:themeFill="accent5" w:themeFillTint="3F"/>
      </w:tcPr>
    </w:tblStylePr>
    <w:tblStylePr w:type="band1Horz"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V w:val="single" w:sz="8" w:space="0"/>
        </w:tcBorders>
        <w:shd w:val="clear" w:color="auto" w:fill="CBDDEC" w:themeFill="accent5" w:themeFillTint="3F"/>
      </w:tcPr>
    </w:tblStylePr>
    <w:tblStylePr w:type="band2Horz"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V w:val="single" w:sz="8" w:space="0"/>
        </w:tcBorders>
      </w:tcPr>
    </w:tblStylePr>
  </w:style>
  <w:style w:type="table" w:styleId="301">
    <w:name w:val="Light Grid Accent 6"/>
    <w:basedOn w:val="12"/>
    <w:semiHidden/>
    <w:unhideWhenUsed/>
    <w:qFormat/>
    <w:uiPriority w:val="62"/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  <w:insideH w:val="single" w:color="1E44BC" w:themeColor="accent6" w:sz="8" w:space="0"/>
        <w:insideV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18" w:space="0"/>
          <w:right w:val="single" w:color="1E44BC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1E44BC" w:themeColor="accent6" w:sz="6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band1Vert"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  <w:shd w:val="clear" w:color="auto" w:fill="C0CDF5" w:themeFill="accent6" w:themeFillTint="3F"/>
      </w:tcPr>
    </w:tblStylePr>
    <w:tblStylePr w:type="band1Horz"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V w:val="single" w:sz="8" w:space="0"/>
        </w:tcBorders>
        <w:shd w:val="clear" w:color="auto" w:fill="C0CDF5" w:themeFill="accent6" w:themeFillTint="3F"/>
      </w:tcPr>
    </w:tblStylePr>
    <w:tblStylePr w:type="band2Horz"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V w:val="single" w:sz="8" w:space="0"/>
        </w:tcBorders>
      </w:tcPr>
    </w:tblStylePr>
  </w:style>
  <w:style w:type="table" w:styleId="302">
    <w:name w:val="Dark List"/>
    <w:basedOn w:val="12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cPr>
      <w:shd w:val="clear" w:color="auto" w:fill="000000" w:themeFill="text1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303">
    <w:name w:val="Dark List Accent 1"/>
    <w:basedOn w:val="12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cPr>
      <w:shd w:val="clear" w:color="auto" w:fill="2C567A" w:themeFill="accent1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52A3C" w:themeFill="accent1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0405B" w:themeFill="accent1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0405B" w:themeFill="accent1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05B" w:themeFill="accent1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05B" w:themeFill="accent1" w:themeFillShade="BF"/>
      </w:tcPr>
    </w:tblStylePr>
  </w:style>
  <w:style w:type="table" w:styleId="304">
    <w:name w:val="Dark List Accent 2"/>
    <w:basedOn w:val="12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cPr>
      <w:shd w:val="clear" w:color="auto" w:fill="0072C7" w:themeFill="accent2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305">
    <w:name w:val="Dark List Accent 3"/>
    <w:basedOn w:val="12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cPr>
      <w:shd w:val="clear" w:color="auto" w:fill="0D1D51" w:themeFill="accent3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306">
    <w:name w:val="Dark List Accent 4"/>
    <w:basedOn w:val="12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cPr>
      <w:shd w:val="clear" w:color="auto" w:fill="666666" w:themeFill="accent4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307">
    <w:name w:val="Dark List Accent 5"/>
    <w:basedOn w:val="12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cPr>
      <w:shd w:val="clear" w:color="auto" w:fill="3C76A6" w:themeFill="accent5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D3A52" w:themeFill="accent5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C587C" w:themeFill="accent5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C587C" w:themeFill="accent5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87C" w:themeFill="accent5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87C" w:themeFill="accent5" w:themeFillShade="BF"/>
      </w:tcPr>
    </w:tblStylePr>
  </w:style>
  <w:style w:type="table" w:styleId="308">
    <w:name w:val="Dark List Accent 6"/>
    <w:basedOn w:val="12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cPr>
      <w:shd w:val="clear" w:color="auto" w:fill="1E44BC" w:themeFill="accent6"/>
    </w:tcPr>
    <w:tblStylePr w:type="firstRow">
      <w:rPr>
        <w:b/>
        <w:bCs/>
      </w:r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E215D" w:themeFill="accent6" w:themeFillShade="7F"/>
      </w:tcPr>
    </w:tblStylePr>
    <w:tblStylePr w:type="firstCol"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309">
    <w:name w:val="List Table 1 Light"/>
    <w:basedOn w:val="12"/>
    <w:qFormat/>
    <w:uiPriority w:val="46"/>
    <w:tblStylePr w:type="firstRow">
      <w:rPr>
        <w:b/>
        <w:bCs/>
      </w:rPr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10">
    <w:name w:val="List Table 1 Light Accent 1"/>
    <w:basedOn w:val="12"/>
    <w:qFormat/>
    <w:uiPriority w:val="46"/>
    <w:tblStylePr w:type="firstRow">
      <w:rPr>
        <w:b/>
        <w:bCs/>
      </w:rPr>
      <w:tcPr>
        <w:tcBorders>
          <w:bottom w:val="single" w:color="679BC8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11">
    <w:name w:val="List Table 1 Light Accent 2"/>
    <w:basedOn w:val="12"/>
    <w:qFormat/>
    <w:uiPriority w:val="46"/>
    <w:tblStylePr w:type="firstRow">
      <w:rPr>
        <w:b/>
        <w:bCs/>
      </w:rPr>
      <w:tcPr>
        <w:tcBorders>
          <w:bottom w:val="single" w:color="44AFFF" w:themeColor="accent2" w:themeTint="99" w:sz="4" w:space="0"/>
        </w:tcBorders>
      </w:tcPr>
    </w:tblStylePr>
    <w:tblStylePr w:type="lastRow">
      <w:rPr>
        <w:b/>
        <w:bCs/>
      </w:rPr>
      <w:tcPr>
        <w:tcBorders>
          <w:top w:val="sing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12">
    <w:name w:val="List Table 1 Light Accent 3"/>
    <w:basedOn w:val="12"/>
    <w:qFormat/>
    <w:uiPriority w:val="46"/>
    <w:tblStylePr w:type="firstRow">
      <w:rPr>
        <w:b/>
        <w:bCs/>
      </w:rPr>
      <w:tcPr>
        <w:tcBorders>
          <w:bottom w:val="single" w:color="2752DC" w:themeColor="accent3" w:themeTint="99" w:sz="4" w:space="0"/>
        </w:tcBorders>
      </w:tcPr>
    </w:tblStylePr>
    <w:tblStylePr w:type="lastRow">
      <w:rPr>
        <w:b/>
        <w:bCs/>
      </w:rPr>
      <w:tcPr>
        <w:tcBorders>
          <w:top w:val="sing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13">
    <w:name w:val="List Table 1 Light Accent 4"/>
    <w:basedOn w:val="12"/>
    <w:qFormat/>
    <w:uiPriority w:val="46"/>
    <w:tblStylePr w:type="firstRow">
      <w:rPr>
        <w:b/>
        <w:bCs/>
      </w:rPr>
      <w:tcPr>
        <w:tcBorders>
          <w:bottom w:val="single" w:color="A3A3A3" w:themeColor="accent4" w:themeTint="99" w:sz="4" w:space="0"/>
        </w:tcBorders>
      </w:tcPr>
    </w:tblStylePr>
    <w:tblStylePr w:type="lastRow">
      <w:rPr>
        <w:b/>
        <w:bCs/>
      </w:rPr>
      <w:tcPr>
        <w:tcBorders>
          <w:top w:val="sing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14">
    <w:name w:val="List Table 1 Light Accent 5"/>
    <w:basedOn w:val="12"/>
    <w:qFormat/>
    <w:uiPriority w:val="46"/>
    <w:tblStylePr w:type="firstRow">
      <w:rPr>
        <w:b/>
        <w:bCs/>
      </w:rPr>
      <w:tcPr>
        <w:tcBorders>
          <w:bottom w:val="single" w:color="81ADD1" w:themeColor="accent5" w:themeTint="99" w:sz="4" w:space="0"/>
        </w:tcBorders>
      </w:tcPr>
    </w:tblStylePr>
    <w:tblStylePr w:type="lastRow">
      <w:rPr>
        <w:b/>
        <w:bCs/>
      </w:rPr>
      <w:tcPr>
        <w:tcBorders>
          <w:top w:val="sing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15">
    <w:name w:val="List Table 1 Light Accent 6"/>
    <w:basedOn w:val="12"/>
    <w:qFormat/>
    <w:uiPriority w:val="46"/>
    <w:tblStylePr w:type="firstRow">
      <w:rPr>
        <w:b/>
        <w:bCs/>
      </w:rPr>
      <w:tcPr>
        <w:tcBorders>
          <w:bottom w:val="single" w:color="6786E6" w:themeColor="accent6" w:themeTint="99" w:sz="4" w:space="0"/>
        </w:tcBorders>
      </w:tcPr>
    </w:tblStylePr>
    <w:tblStylePr w:type="lastRow">
      <w:rPr>
        <w:b/>
        <w:bCs/>
      </w:rPr>
      <w:tcPr>
        <w:tcBorders>
          <w:top w:val="sing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16">
    <w:name w:val="List Table 2"/>
    <w:basedOn w:val="12"/>
    <w:qFormat/>
    <w:uiPriority w:val="47"/>
    <w:tblPr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17">
    <w:name w:val="List Table 2 Accent 1"/>
    <w:basedOn w:val="12"/>
    <w:qFormat/>
    <w:uiPriority w:val="47"/>
    <w:tblPr>
      <w:tblBorders>
        <w:top w:val="single" w:color="679BC8" w:themeColor="accent1" w:themeTint="99" w:sz="4" w:space="0"/>
        <w:bottom w:val="single" w:color="679BC8" w:themeColor="accent1" w:themeTint="99" w:sz="4" w:space="0"/>
        <w:insideH w:val="single" w:color="679BC8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18">
    <w:name w:val="List Table 2 Accent 2"/>
    <w:basedOn w:val="12"/>
    <w:qFormat/>
    <w:uiPriority w:val="47"/>
    <w:tblPr>
      <w:tblBorders>
        <w:top w:val="single" w:color="44AFFF" w:themeColor="accent2" w:themeTint="99" w:sz="4" w:space="0"/>
        <w:bottom w:val="single" w:color="44AFFF" w:themeColor="accent2" w:themeTint="99" w:sz="4" w:space="0"/>
        <w:insideH w:val="single" w:color="44AFFF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19">
    <w:name w:val="List Table 2 Accent 3"/>
    <w:basedOn w:val="12"/>
    <w:qFormat/>
    <w:uiPriority w:val="47"/>
    <w:tblPr>
      <w:tblBorders>
        <w:top w:val="single" w:color="2752DC" w:themeColor="accent3" w:themeTint="99" w:sz="4" w:space="0"/>
        <w:bottom w:val="single" w:color="2752DC" w:themeColor="accent3" w:themeTint="99" w:sz="4" w:space="0"/>
        <w:insideH w:val="single" w:color="2752DC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20">
    <w:name w:val="List Table 2 Accent 4"/>
    <w:basedOn w:val="12"/>
    <w:qFormat/>
    <w:uiPriority w:val="47"/>
    <w:tblPr>
      <w:tblBorders>
        <w:top w:val="single" w:color="A3A3A3" w:themeColor="accent4" w:themeTint="99" w:sz="4" w:space="0"/>
        <w:bottom w:val="single" w:color="A3A3A3" w:themeColor="accent4" w:themeTint="99" w:sz="4" w:space="0"/>
        <w:insideH w:val="single" w:color="A3A3A3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21">
    <w:name w:val="List Table 2 Accent 5"/>
    <w:basedOn w:val="12"/>
    <w:qFormat/>
    <w:uiPriority w:val="47"/>
    <w:tblPr>
      <w:tblBorders>
        <w:top w:val="single" w:color="81ADD1" w:themeColor="accent5" w:themeTint="99" w:sz="4" w:space="0"/>
        <w:bottom w:val="single" w:color="81ADD1" w:themeColor="accent5" w:themeTint="99" w:sz="4" w:space="0"/>
        <w:insideH w:val="single" w:color="81ADD1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22">
    <w:name w:val="List Table 2 Accent 6"/>
    <w:basedOn w:val="12"/>
    <w:qFormat/>
    <w:uiPriority w:val="47"/>
    <w:tblPr>
      <w:tblBorders>
        <w:top w:val="single" w:color="6786E6" w:themeColor="accent6" w:themeTint="99" w:sz="4" w:space="0"/>
        <w:bottom w:val="single" w:color="6786E6" w:themeColor="accent6" w:themeTint="99" w:sz="4" w:space="0"/>
        <w:insideH w:val="single" w:color="6786E6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23">
    <w:name w:val="List Table 3"/>
    <w:basedOn w:val="12"/>
    <w:qFormat/>
    <w:uiPriority w:val="48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0000" w:themeColor="text1" w:sz="4" w:space="0"/>
          <w:left w:val="nil"/>
        </w:tcBorders>
      </w:tcPr>
    </w:tblStylePr>
    <w:tblStylePr w:type="swCell">
      <w:tcPr>
        <w:tcBorders>
          <w:top w:val="double" w:color="000000" w:themeColor="text1" w:sz="4" w:space="0"/>
          <w:right w:val="nil"/>
        </w:tcBorders>
      </w:tcPr>
    </w:tblStylePr>
  </w:style>
  <w:style w:type="table" w:customStyle="1" w:styleId="324">
    <w:name w:val="List Table 3 Accent 1"/>
    <w:basedOn w:val="12"/>
    <w:qFormat/>
    <w:uiPriority w:val="48"/>
    <w:tblPr>
      <w:tblBorders>
        <w:top w:val="single" w:color="2C567A" w:themeColor="accent1" w:sz="4" w:space="0"/>
        <w:left w:val="single" w:color="2C567A" w:themeColor="accent1" w:sz="4" w:space="0"/>
        <w:bottom w:val="single" w:color="2C567A" w:themeColor="accent1" w:sz="4" w:space="0"/>
        <w:right w:val="single" w:color="2C567A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2C567A" w:themeFill="accent1"/>
      </w:tcPr>
    </w:tblStylePr>
    <w:tblStylePr w:type="lastRow">
      <w:rPr>
        <w:b/>
        <w:bCs/>
      </w:rPr>
      <w:tcPr>
        <w:tcBorders>
          <w:top w:val="double" w:color="2C567A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2C567A" w:themeColor="accent1" w:sz="4" w:space="0"/>
          <w:right w:val="single" w:color="2C567A" w:themeColor="accent1" w:sz="4" w:space="0"/>
        </w:tcBorders>
      </w:tcPr>
    </w:tblStylePr>
    <w:tblStylePr w:type="band1Horz">
      <w:tcPr>
        <w:tcBorders>
          <w:top w:val="single" w:color="2C567A" w:themeColor="accent1" w:sz="4" w:space="0"/>
          <w:bottom w:val="single" w:color="2C567A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2C567A" w:themeColor="accent1" w:sz="4" w:space="0"/>
          <w:left w:val="nil"/>
        </w:tcBorders>
      </w:tcPr>
    </w:tblStylePr>
    <w:tblStylePr w:type="swCell">
      <w:tcPr>
        <w:tcBorders>
          <w:top w:val="double" w:color="2C567A" w:themeColor="accent1" w:sz="4" w:space="0"/>
          <w:right w:val="nil"/>
        </w:tcBorders>
      </w:tcPr>
    </w:tblStylePr>
  </w:style>
  <w:style w:type="table" w:customStyle="1" w:styleId="325">
    <w:name w:val="List Table 3 Accent 2"/>
    <w:basedOn w:val="12"/>
    <w:qFormat/>
    <w:uiPriority w:val="48"/>
    <w:tblPr>
      <w:tblBorders>
        <w:top w:val="single" w:color="0072C7" w:themeColor="accent2" w:sz="4" w:space="0"/>
        <w:left w:val="single" w:color="0072C7" w:themeColor="accent2" w:sz="4" w:space="0"/>
        <w:bottom w:val="single" w:color="0072C7" w:themeColor="accent2" w:sz="4" w:space="0"/>
        <w:right w:val="single" w:color="0072C7" w:themeColor="accent2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72C7" w:themeFill="accent2"/>
      </w:tcPr>
    </w:tblStylePr>
    <w:tblStylePr w:type="lastRow">
      <w:rPr>
        <w:b/>
        <w:bCs/>
      </w:rPr>
      <w:tcPr>
        <w:tcBorders>
          <w:top w:val="double" w:color="0072C7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72C7" w:themeColor="accent2" w:sz="4" w:space="0"/>
          <w:right w:val="single" w:color="0072C7" w:themeColor="accent2" w:sz="4" w:space="0"/>
        </w:tcBorders>
      </w:tcPr>
    </w:tblStylePr>
    <w:tblStylePr w:type="band1Horz">
      <w:tcPr>
        <w:tcBorders>
          <w:top w:val="single" w:color="0072C7" w:themeColor="accent2" w:sz="4" w:space="0"/>
          <w:bottom w:val="single" w:color="0072C7" w:themeColor="accent2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72C7" w:themeColor="accent2" w:sz="4" w:space="0"/>
          <w:left w:val="nil"/>
        </w:tcBorders>
      </w:tcPr>
    </w:tblStylePr>
    <w:tblStylePr w:type="swCell">
      <w:tcPr>
        <w:tcBorders>
          <w:top w:val="double" w:color="0072C7" w:themeColor="accent2" w:sz="4" w:space="0"/>
          <w:right w:val="nil"/>
        </w:tcBorders>
      </w:tcPr>
    </w:tblStylePr>
  </w:style>
  <w:style w:type="table" w:customStyle="1" w:styleId="326">
    <w:name w:val="List Table 3 Accent 3"/>
    <w:basedOn w:val="12"/>
    <w:qFormat/>
    <w:uiPriority w:val="48"/>
    <w:tblPr>
      <w:tblBorders>
        <w:top w:val="single" w:color="0D1D51" w:themeColor="accent3" w:sz="4" w:space="0"/>
        <w:left w:val="single" w:color="0D1D51" w:themeColor="accent3" w:sz="4" w:space="0"/>
        <w:bottom w:val="single" w:color="0D1D51" w:themeColor="accent3" w:sz="4" w:space="0"/>
        <w:right w:val="single" w:color="0D1D51" w:themeColor="accent3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D1D51" w:themeFill="accent3"/>
      </w:tcPr>
    </w:tblStylePr>
    <w:tblStylePr w:type="lastRow">
      <w:rPr>
        <w:b/>
        <w:bCs/>
      </w:rPr>
      <w:tcPr>
        <w:tcBorders>
          <w:top w:val="double" w:color="0D1D51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D1D51" w:themeColor="accent3" w:sz="4" w:space="0"/>
          <w:right w:val="single" w:color="0D1D51" w:themeColor="accent3" w:sz="4" w:space="0"/>
        </w:tcBorders>
      </w:tcPr>
    </w:tblStylePr>
    <w:tblStylePr w:type="band1Horz">
      <w:tcPr>
        <w:tcBorders>
          <w:top w:val="single" w:color="0D1D51" w:themeColor="accent3" w:sz="4" w:space="0"/>
          <w:bottom w:val="single" w:color="0D1D51" w:themeColor="accent3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D1D51" w:themeColor="accent3" w:sz="4" w:space="0"/>
          <w:left w:val="nil"/>
        </w:tcBorders>
      </w:tcPr>
    </w:tblStylePr>
    <w:tblStylePr w:type="swCell">
      <w:tcPr>
        <w:tcBorders>
          <w:top w:val="double" w:color="0D1D51" w:themeColor="accent3" w:sz="4" w:space="0"/>
          <w:right w:val="nil"/>
        </w:tcBorders>
      </w:tcPr>
    </w:tblStylePr>
  </w:style>
  <w:style w:type="table" w:customStyle="1" w:styleId="327">
    <w:name w:val="List Table 3 Accent 4"/>
    <w:basedOn w:val="12"/>
    <w:qFormat/>
    <w:uiPriority w:val="48"/>
    <w:tblPr>
      <w:tblBorders>
        <w:top w:val="single" w:color="666666" w:themeColor="accent4" w:sz="4" w:space="0"/>
        <w:left w:val="single" w:color="666666" w:themeColor="accent4" w:sz="4" w:space="0"/>
        <w:bottom w:val="single" w:color="666666" w:themeColor="accent4" w:sz="4" w:space="0"/>
        <w:right w:val="single" w:color="666666" w:themeColor="accent4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666666" w:themeFill="accent4"/>
      </w:tcPr>
    </w:tblStylePr>
    <w:tblStylePr w:type="lastRow">
      <w:rPr>
        <w:b/>
        <w:bCs/>
      </w:rPr>
      <w:tcPr>
        <w:tcBorders>
          <w:top w:val="double" w:color="666666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666666" w:themeColor="accent4" w:sz="4" w:space="0"/>
          <w:right w:val="single" w:color="666666" w:themeColor="accent4" w:sz="4" w:space="0"/>
        </w:tcBorders>
      </w:tcPr>
    </w:tblStylePr>
    <w:tblStylePr w:type="band1Horz">
      <w:tcPr>
        <w:tcBorders>
          <w:top w:val="single" w:color="666666" w:themeColor="accent4" w:sz="4" w:space="0"/>
          <w:bottom w:val="single" w:color="666666" w:themeColor="accent4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666666" w:themeColor="accent4" w:sz="4" w:space="0"/>
          <w:left w:val="nil"/>
        </w:tcBorders>
      </w:tcPr>
    </w:tblStylePr>
    <w:tblStylePr w:type="swCell">
      <w:tcPr>
        <w:tcBorders>
          <w:top w:val="double" w:color="666666" w:themeColor="accent4" w:sz="4" w:space="0"/>
          <w:right w:val="nil"/>
        </w:tcBorders>
      </w:tcPr>
    </w:tblStylePr>
  </w:style>
  <w:style w:type="table" w:customStyle="1" w:styleId="328">
    <w:name w:val="List Table 3 Accent 5"/>
    <w:basedOn w:val="12"/>
    <w:qFormat/>
    <w:uiPriority w:val="48"/>
    <w:tblPr>
      <w:tblBorders>
        <w:top w:val="single" w:color="3C76A6" w:themeColor="accent5" w:sz="4" w:space="0"/>
        <w:left w:val="single" w:color="3C76A6" w:themeColor="accent5" w:sz="4" w:space="0"/>
        <w:bottom w:val="single" w:color="3C76A6" w:themeColor="accent5" w:sz="4" w:space="0"/>
        <w:right w:val="single" w:color="3C76A6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3C76A6" w:themeFill="accent5"/>
      </w:tcPr>
    </w:tblStylePr>
    <w:tblStylePr w:type="lastRow">
      <w:rPr>
        <w:b/>
        <w:bCs/>
      </w:rPr>
      <w:tcPr>
        <w:tcBorders>
          <w:top w:val="double" w:color="3C76A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3C76A6" w:themeColor="accent5" w:sz="4" w:space="0"/>
          <w:right w:val="single" w:color="3C76A6" w:themeColor="accent5" w:sz="4" w:space="0"/>
        </w:tcBorders>
      </w:tcPr>
    </w:tblStylePr>
    <w:tblStylePr w:type="band1Horz">
      <w:tcPr>
        <w:tcBorders>
          <w:top w:val="single" w:color="3C76A6" w:themeColor="accent5" w:sz="4" w:space="0"/>
          <w:bottom w:val="single" w:color="3C76A6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3C76A6" w:themeColor="accent5" w:sz="4" w:space="0"/>
          <w:left w:val="nil"/>
        </w:tcBorders>
      </w:tcPr>
    </w:tblStylePr>
    <w:tblStylePr w:type="swCell">
      <w:tcPr>
        <w:tcBorders>
          <w:top w:val="double" w:color="3C76A6" w:themeColor="accent5" w:sz="4" w:space="0"/>
          <w:right w:val="nil"/>
        </w:tcBorders>
      </w:tcPr>
    </w:tblStylePr>
  </w:style>
  <w:style w:type="table" w:customStyle="1" w:styleId="329">
    <w:name w:val="List Table 3 Accent 6"/>
    <w:basedOn w:val="12"/>
    <w:qFormat/>
    <w:uiPriority w:val="48"/>
    <w:tblPr>
      <w:tblBorders>
        <w:top w:val="single" w:color="1E44BC" w:themeColor="accent6" w:sz="4" w:space="0"/>
        <w:left w:val="single" w:color="1E44BC" w:themeColor="accent6" w:sz="4" w:space="0"/>
        <w:bottom w:val="single" w:color="1E44BC" w:themeColor="accent6" w:sz="4" w:space="0"/>
        <w:right w:val="single" w:color="1E44BC" w:themeColor="accent6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1E44BC" w:themeFill="accent6"/>
      </w:tcPr>
    </w:tblStylePr>
    <w:tblStylePr w:type="lastRow">
      <w:rPr>
        <w:b/>
        <w:bCs/>
      </w:rPr>
      <w:tcPr>
        <w:tcBorders>
          <w:top w:val="double" w:color="1E44BC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1E44BC" w:themeColor="accent6" w:sz="4" w:space="0"/>
          <w:right w:val="single" w:color="1E44BC" w:themeColor="accent6" w:sz="4" w:space="0"/>
        </w:tcBorders>
      </w:tcPr>
    </w:tblStylePr>
    <w:tblStylePr w:type="band1Horz">
      <w:tcPr>
        <w:tcBorders>
          <w:top w:val="single" w:color="1E44BC" w:themeColor="accent6" w:sz="4" w:space="0"/>
          <w:bottom w:val="single" w:color="1E44BC" w:themeColor="accent6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1E44BC" w:themeColor="accent6" w:sz="4" w:space="0"/>
          <w:left w:val="nil"/>
        </w:tcBorders>
      </w:tcPr>
    </w:tblStylePr>
    <w:tblStylePr w:type="swCell">
      <w:tcPr>
        <w:tcBorders>
          <w:top w:val="double" w:color="1E44BC" w:themeColor="accent6" w:sz="4" w:space="0"/>
          <w:right w:val="nil"/>
        </w:tcBorders>
      </w:tcPr>
    </w:tblStylePr>
  </w:style>
  <w:style w:type="table" w:customStyle="1" w:styleId="330">
    <w:name w:val="List Table 4"/>
    <w:basedOn w:val="12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31">
    <w:name w:val="List Table 4 Accent 1"/>
    <w:basedOn w:val="12"/>
    <w:qFormat/>
    <w:uiPriority w:val="49"/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2C567A" w:themeColor="accent1" w:sz="4" w:space="0"/>
          <w:left w:val="single" w:color="2C567A" w:themeColor="accent1" w:sz="4" w:space="0"/>
          <w:bottom w:val="single" w:color="2C567A" w:themeColor="accent1" w:sz="4" w:space="0"/>
          <w:right w:val="single" w:color="2C567A" w:themeColor="accent1" w:sz="4" w:space="0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cPr>
        <w:tcBorders>
          <w:top w:val="doub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32">
    <w:name w:val="List Table 4 Accent 2"/>
    <w:basedOn w:val="12"/>
    <w:qFormat/>
    <w:uiPriority w:val="49"/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72C7" w:themeColor="accent2" w:sz="4" w:space="0"/>
          <w:left w:val="single" w:color="0072C7" w:themeColor="accent2" w:sz="4" w:space="0"/>
          <w:bottom w:val="single" w:color="0072C7" w:themeColor="accent2" w:sz="4" w:space="0"/>
          <w:right w:val="single" w:color="0072C7" w:themeColor="accent2" w:sz="4" w:space="0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cPr>
        <w:tcBorders>
          <w:top w:val="doub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33">
    <w:name w:val="List Table 4 Accent 3"/>
    <w:basedOn w:val="12"/>
    <w:qFormat/>
    <w:uiPriority w:val="49"/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D1D51" w:themeColor="accent3" w:sz="4" w:space="0"/>
          <w:left w:val="single" w:color="0D1D51" w:themeColor="accent3" w:sz="4" w:space="0"/>
          <w:bottom w:val="single" w:color="0D1D51" w:themeColor="accent3" w:sz="4" w:space="0"/>
          <w:right w:val="single" w:color="0D1D51" w:themeColor="accent3" w:sz="4" w:space="0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cPr>
        <w:tcBorders>
          <w:top w:val="doub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34">
    <w:name w:val="List Table 4 Accent 4"/>
    <w:basedOn w:val="12"/>
    <w:qFormat/>
    <w:uiPriority w:val="49"/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666666" w:themeColor="accent4" w:sz="4" w:space="0"/>
          <w:left w:val="single" w:color="666666" w:themeColor="accent4" w:sz="4" w:space="0"/>
          <w:bottom w:val="single" w:color="666666" w:themeColor="accent4" w:sz="4" w:space="0"/>
          <w:right w:val="single" w:color="666666" w:themeColor="accent4" w:sz="4" w:space="0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cPr>
        <w:tcBorders>
          <w:top w:val="doub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35">
    <w:name w:val="List Table 4 Accent 5"/>
    <w:basedOn w:val="12"/>
    <w:qFormat/>
    <w:uiPriority w:val="49"/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3C76A6" w:themeColor="accent5" w:sz="4" w:space="0"/>
          <w:left w:val="single" w:color="3C76A6" w:themeColor="accent5" w:sz="4" w:space="0"/>
          <w:bottom w:val="single" w:color="3C76A6" w:themeColor="accent5" w:sz="4" w:space="0"/>
          <w:right w:val="single" w:color="3C76A6" w:themeColor="accent5" w:sz="4" w:space="0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cPr>
        <w:tcBorders>
          <w:top w:val="doub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36">
    <w:name w:val="List Table 4 Accent 6"/>
    <w:basedOn w:val="12"/>
    <w:qFormat/>
    <w:uiPriority w:val="49"/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1E44BC" w:themeColor="accent6" w:sz="4" w:space="0"/>
          <w:left w:val="single" w:color="1E44BC" w:themeColor="accent6" w:sz="4" w:space="0"/>
          <w:bottom w:val="single" w:color="1E44BC" w:themeColor="accent6" w:sz="4" w:space="0"/>
          <w:right w:val="single" w:color="1E44BC" w:themeColor="accent6" w:sz="4" w:space="0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cPr>
        <w:tcBorders>
          <w:top w:val="doub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37">
    <w:name w:val="List Table 5 Dark"/>
    <w:basedOn w:val="12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38">
    <w:name w:val="List Table 5 Dark Accent 1"/>
    <w:basedOn w:val="12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2C567A" w:themeColor="accent1" w:sz="24" w:space="0"/>
        <w:left w:val="single" w:color="2C567A" w:themeColor="accent1" w:sz="24" w:space="0"/>
        <w:bottom w:val="single" w:color="2C567A" w:themeColor="accent1" w:sz="24" w:space="0"/>
        <w:right w:val="single" w:color="2C567A" w:themeColor="accent1" w:sz="24" w:space="0"/>
      </w:tblBorders>
    </w:tblPr>
    <w:tcPr>
      <w:shd w:val="clear" w:color="auto" w:fill="2C567A" w:themeFill="accen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39">
    <w:name w:val="List Table 5 Dark Accent 2"/>
    <w:basedOn w:val="12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072C7" w:themeColor="accent2" w:sz="24" w:space="0"/>
        <w:left w:val="single" w:color="0072C7" w:themeColor="accent2" w:sz="24" w:space="0"/>
        <w:bottom w:val="single" w:color="0072C7" w:themeColor="accent2" w:sz="24" w:space="0"/>
        <w:right w:val="single" w:color="0072C7" w:themeColor="accent2" w:sz="24" w:space="0"/>
      </w:tblBorders>
    </w:tblPr>
    <w:tcPr>
      <w:shd w:val="clear" w:color="auto" w:fill="0072C7" w:themeFill="accent2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0">
    <w:name w:val="List Table 5 Dark Accent 3"/>
    <w:basedOn w:val="12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D1D51" w:themeColor="accent3" w:sz="24" w:space="0"/>
        <w:left w:val="single" w:color="0D1D51" w:themeColor="accent3" w:sz="24" w:space="0"/>
        <w:bottom w:val="single" w:color="0D1D51" w:themeColor="accent3" w:sz="24" w:space="0"/>
        <w:right w:val="single" w:color="0D1D51" w:themeColor="accent3" w:sz="24" w:space="0"/>
      </w:tblBorders>
    </w:tblPr>
    <w:tcPr>
      <w:shd w:val="clear" w:color="auto" w:fill="0D1D51" w:themeFill="accent3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1">
    <w:name w:val="List Table 5 Dark Accent 4"/>
    <w:basedOn w:val="12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666666" w:themeColor="accent4" w:sz="24" w:space="0"/>
        <w:left w:val="single" w:color="666666" w:themeColor="accent4" w:sz="24" w:space="0"/>
        <w:bottom w:val="single" w:color="666666" w:themeColor="accent4" w:sz="24" w:space="0"/>
        <w:right w:val="single" w:color="666666" w:themeColor="accent4" w:sz="24" w:space="0"/>
      </w:tblBorders>
    </w:tblPr>
    <w:tcPr>
      <w:shd w:val="clear" w:color="auto" w:fill="666666" w:themeFill="accent4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2">
    <w:name w:val="List Table 5 Dark Accent 5"/>
    <w:basedOn w:val="12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3C76A6" w:themeColor="accent5" w:sz="24" w:space="0"/>
        <w:left w:val="single" w:color="3C76A6" w:themeColor="accent5" w:sz="24" w:space="0"/>
        <w:bottom w:val="single" w:color="3C76A6" w:themeColor="accent5" w:sz="24" w:space="0"/>
        <w:right w:val="single" w:color="3C76A6" w:themeColor="accent5" w:sz="24" w:space="0"/>
      </w:tblBorders>
    </w:tblPr>
    <w:tcPr>
      <w:shd w:val="clear" w:color="auto" w:fill="3C76A6" w:themeFill="accent5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3">
    <w:name w:val="List Table 5 Dark Accent 6"/>
    <w:basedOn w:val="12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1E44BC" w:themeColor="accent6" w:sz="24" w:space="0"/>
        <w:left w:val="single" w:color="1E44BC" w:themeColor="accent6" w:sz="24" w:space="0"/>
        <w:bottom w:val="single" w:color="1E44BC" w:themeColor="accent6" w:sz="24" w:space="0"/>
        <w:right w:val="single" w:color="1E44BC" w:themeColor="accent6" w:sz="24" w:space="0"/>
      </w:tblBorders>
    </w:tblPr>
    <w:tcPr>
      <w:shd w:val="clear" w:color="auto" w:fill="1E44BC" w:themeFill="accent6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4">
    <w:name w:val="List Table 6 Colorful"/>
    <w:basedOn w:val="12"/>
    <w:qFormat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45">
    <w:name w:val="List Table 6 Colorful Accent 1"/>
    <w:basedOn w:val="12"/>
    <w:qFormat/>
    <w:uiPriority w:val="51"/>
    <w:rPr>
      <w:color w:val="21415C" w:themeColor="accent1" w:themeShade="BF"/>
    </w:rPr>
    <w:tblPr>
      <w:tblBorders>
        <w:top w:val="single" w:color="2C567A" w:themeColor="accent1" w:sz="4" w:space="0"/>
        <w:bottom w:val="single" w:color="2C567A" w:themeColor="accent1" w:sz="4" w:space="0"/>
      </w:tblBorders>
    </w:tblPr>
    <w:tblStylePr w:type="firstRow">
      <w:rPr>
        <w:b/>
        <w:bCs/>
      </w:rPr>
      <w:tcPr>
        <w:tcBorders>
          <w:bottom w:val="single" w:color="2C567A" w:themeColor="accent1" w:sz="4" w:space="0"/>
        </w:tcBorders>
      </w:tcPr>
    </w:tblStylePr>
    <w:tblStylePr w:type="lastRow">
      <w:rPr>
        <w:b/>
        <w:bCs/>
      </w:rPr>
      <w:tcPr>
        <w:tcBorders>
          <w:top w:val="double" w:color="2C567A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46">
    <w:name w:val="List Table 6 Colorful Accent 2"/>
    <w:basedOn w:val="12"/>
    <w:qFormat/>
    <w:uiPriority w:val="51"/>
    <w:rPr>
      <w:color w:val="005695" w:themeColor="accent2" w:themeShade="BF"/>
    </w:rPr>
    <w:tblPr>
      <w:tblBorders>
        <w:top w:val="single" w:color="0072C7" w:themeColor="accent2" w:sz="4" w:space="0"/>
        <w:bottom w:val="single" w:color="0072C7" w:themeColor="accent2" w:sz="4" w:space="0"/>
      </w:tblBorders>
    </w:tblPr>
    <w:tblStylePr w:type="firstRow">
      <w:rPr>
        <w:b/>
        <w:bCs/>
      </w:rPr>
      <w:tcPr>
        <w:tcBorders>
          <w:bottom w:val="single" w:color="0072C7" w:themeColor="accent2" w:sz="4" w:space="0"/>
        </w:tcBorders>
      </w:tcPr>
    </w:tblStylePr>
    <w:tblStylePr w:type="lastRow">
      <w:rPr>
        <w:b/>
        <w:bCs/>
      </w:rPr>
      <w:tcPr>
        <w:tcBorders>
          <w:top w:val="double" w:color="0072C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47">
    <w:name w:val="List Table 6 Colorful Accent 3"/>
    <w:basedOn w:val="12"/>
    <w:qFormat/>
    <w:uiPriority w:val="51"/>
    <w:rPr>
      <w:color w:val="0A163D" w:themeColor="accent3" w:themeShade="BF"/>
    </w:rPr>
    <w:tblPr>
      <w:tblBorders>
        <w:top w:val="single" w:color="0D1D51" w:themeColor="accent3" w:sz="4" w:space="0"/>
        <w:bottom w:val="single" w:color="0D1D51" w:themeColor="accent3" w:sz="4" w:space="0"/>
      </w:tblBorders>
    </w:tblPr>
    <w:tblStylePr w:type="firstRow">
      <w:rPr>
        <w:b/>
        <w:bCs/>
      </w:rPr>
      <w:tcPr>
        <w:tcBorders>
          <w:bottom w:val="single" w:color="0D1D51" w:themeColor="accent3" w:sz="4" w:space="0"/>
        </w:tcBorders>
      </w:tcPr>
    </w:tblStylePr>
    <w:tblStylePr w:type="lastRow">
      <w:rPr>
        <w:b/>
        <w:bCs/>
      </w:rPr>
      <w:tcPr>
        <w:tcBorders>
          <w:top w:val="double" w:color="0D1D51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48">
    <w:name w:val="List Table 6 Colorful Accent 4"/>
    <w:basedOn w:val="12"/>
    <w:qFormat/>
    <w:uiPriority w:val="51"/>
    <w:rPr>
      <w:color w:val="4D4D4D" w:themeColor="accent4" w:themeShade="BF"/>
    </w:rPr>
    <w:tblPr>
      <w:tblBorders>
        <w:top w:val="single" w:color="666666" w:themeColor="accent4" w:sz="4" w:space="0"/>
        <w:bottom w:val="single" w:color="666666" w:themeColor="accent4" w:sz="4" w:space="0"/>
      </w:tblBorders>
    </w:tblPr>
    <w:tblStylePr w:type="firstRow">
      <w:rPr>
        <w:b/>
        <w:bCs/>
      </w:rPr>
      <w:tcPr>
        <w:tcBorders>
          <w:bottom w:val="single" w:color="666666" w:themeColor="accent4" w:sz="4" w:space="0"/>
        </w:tcBorders>
      </w:tcPr>
    </w:tblStylePr>
    <w:tblStylePr w:type="lastRow">
      <w:rPr>
        <w:b/>
        <w:bCs/>
      </w:rPr>
      <w:tcPr>
        <w:tcBorders>
          <w:top w:val="double" w:color="66666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49">
    <w:name w:val="List Table 6 Colorful Accent 5"/>
    <w:basedOn w:val="12"/>
    <w:qFormat/>
    <w:uiPriority w:val="51"/>
    <w:rPr>
      <w:color w:val="2D597D" w:themeColor="accent5" w:themeShade="BF"/>
    </w:rPr>
    <w:tblPr>
      <w:tblBorders>
        <w:top w:val="single" w:color="3C76A6" w:themeColor="accent5" w:sz="4" w:space="0"/>
        <w:bottom w:val="single" w:color="3C76A6" w:themeColor="accent5" w:sz="4" w:space="0"/>
      </w:tblBorders>
    </w:tblPr>
    <w:tblStylePr w:type="firstRow">
      <w:rPr>
        <w:b/>
        <w:bCs/>
      </w:rPr>
      <w:tcPr>
        <w:tcBorders>
          <w:bottom w:val="single" w:color="3C76A6" w:themeColor="accent5" w:sz="4" w:space="0"/>
        </w:tcBorders>
      </w:tcPr>
    </w:tblStylePr>
    <w:tblStylePr w:type="lastRow">
      <w:rPr>
        <w:b/>
        <w:bCs/>
      </w:rPr>
      <w:tcPr>
        <w:tcBorders>
          <w:top w:val="double" w:color="3C76A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50">
    <w:name w:val="List Table 6 Colorful Accent 6"/>
    <w:basedOn w:val="12"/>
    <w:qFormat/>
    <w:uiPriority w:val="51"/>
    <w:rPr>
      <w:color w:val="17338D" w:themeColor="accent6" w:themeShade="BF"/>
    </w:rPr>
    <w:tblPr>
      <w:tblBorders>
        <w:top w:val="single" w:color="1E44BC" w:themeColor="accent6" w:sz="4" w:space="0"/>
        <w:bottom w:val="single" w:color="1E44BC" w:themeColor="accent6" w:sz="4" w:space="0"/>
      </w:tblBorders>
    </w:tblPr>
    <w:tblStylePr w:type="firstRow">
      <w:rPr>
        <w:b/>
        <w:bCs/>
      </w:rPr>
      <w:tcPr>
        <w:tcBorders>
          <w:bottom w:val="single" w:color="1E44BC" w:themeColor="accent6" w:sz="4" w:space="0"/>
        </w:tcBorders>
      </w:tcPr>
    </w:tblStylePr>
    <w:tblStylePr w:type="lastRow">
      <w:rPr>
        <w:b/>
        <w:bCs/>
      </w:rPr>
      <w:tcPr>
        <w:tcBorders>
          <w:top w:val="double" w:color="1E44BC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51">
    <w:name w:val="List Table 7 Colorful"/>
    <w:basedOn w:val="12"/>
    <w:qFormat/>
    <w:uiPriority w:val="52"/>
    <w:rPr>
      <w:color w:val="000000" w:themeColor="text1"/>
      <w14:textFill>
        <w14:solidFill>
          <w14:schemeClr w14:val="tx1"/>
        </w14:solidFill>
      </w14:textFill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2">
    <w:name w:val="List Table 7 Colorful Accent 1"/>
    <w:basedOn w:val="12"/>
    <w:qFormat/>
    <w:uiPriority w:val="52"/>
    <w:rPr>
      <w:color w:val="21415C" w:themeColor="accent1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2C567A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2C567A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2C567A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2C567A" w:themeColor="accent1" w:sz="4" w:space="0"/>
        </w:tcBorders>
        <w:shd w:val="clear" w:color="auto" w:fill="FFFFFF" w:themeFill="background1"/>
      </w:tc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3">
    <w:name w:val="List Table 7 Colorful Accent 2"/>
    <w:basedOn w:val="12"/>
    <w:qFormat/>
    <w:uiPriority w:val="52"/>
    <w:rPr>
      <w:color w:val="005695" w:themeColor="accent2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072C7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072C7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072C7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072C7" w:themeColor="accent2" w:sz="4" w:space="0"/>
        </w:tcBorders>
        <w:shd w:val="clear" w:color="auto" w:fill="FFFFFF" w:themeFill="background1"/>
      </w:tc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4">
    <w:name w:val="List Table 7 Colorful Accent 3"/>
    <w:basedOn w:val="12"/>
    <w:qFormat/>
    <w:uiPriority w:val="52"/>
    <w:rPr>
      <w:color w:val="0A163D" w:themeColor="accent3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D1D51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D1D51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D1D51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D1D51" w:themeColor="accent3" w:sz="4" w:space="0"/>
        </w:tcBorders>
        <w:shd w:val="clear" w:color="auto" w:fill="FFFFFF" w:themeFill="background1"/>
      </w:tc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5">
    <w:name w:val="List Table 7 Colorful Accent 4"/>
    <w:basedOn w:val="12"/>
    <w:qFormat/>
    <w:uiPriority w:val="52"/>
    <w:rPr>
      <w:color w:val="4D4D4D" w:themeColor="accent4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666666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666666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666666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666666" w:themeColor="accent4" w:sz="4" w:space="0"/>
        </w:tcBorders>
        <w:shd w:val="clear" w:color="auto" w:fill="FFFFFF" w:themeFill="background1"/>
      </w:tc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6">
    <w:name w:val="List Table 7 Colorful Accent 5"/>
    <w:basedOn w:val="12"/>
    <w:qFormat/>
    <w:uiPriority w:val="52"/>
    <w:rPr>
      <w:color w:val="2D597D" w:themeColor="accent5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3C76A6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3C76A6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3C76A6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3C76A6" w:themeColor="accent5" w:sz="4" w:space="0"/>
        </w:tcBorders>
        <w:shd w:val="clear" w:color="auto" w:fill="FFFFFF" w:themeFill="background1"/>
      </w:tc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7">
    <w:name w:val="List Table 7 Colorful Accent 6"/>
    <w:basedOn w:val="12"/>
    <w:qFormat/>
    <w:uiPriority w:val="52"/>
    <w:rPr>
      <w:color w:val="17338D" w:themeColor="accent6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1E44BC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1E44BC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1E44BC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1E44BC" w:themeColor="accent6" w:sz="4" w:space="0"/>
        </w:tcBorders>
        <w:shd w:val="clear" w:color="auto" w:fill="FFFFFF" w:themeFill="background1"/>
      </w:tc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358">
    <w:name w:val="Электронная подпись Знак"/>
    <w:basedOn w:val="11"/>
    <w:link w:val="106"/>
    <w:semiHidden/>
    <w:qFormat/>
    <w:uiPriority w:val="99"/>
    <w:rPr>
      <w:rFonts w:ascii="Calibri" w:hAnsi="Calibri" w:cs="Calibri"/>
    </w:rPr>
  </w:style>
  <w:style w:type="character" w:customStyle="1" w:styleId="359">
    <w:name w:val="Приветствие Знак"/>
    <w:basedOn w:val="11"/>
    <w:link w:val="95"/>
    <w:semiHidden/>
    <w:qFormat/>
    <w:uiPriority w:val="99"/>
    <w:rPr>
      <w:rFonts w:ascii="Calibri" w:hAnsi="Calibri" w:cs="Calibri"/>
    </w:rPr>
  </w:style>
  <w:style w:type="character" w:customStyle="1" w:styleId="360">
    <w:name w:val="Подпись Знак"/>
    <w:basedOn w:val="11"/>
    <w:link w:val="94"/>
    <w:semiHidden/>
    <w:qFormat/>
    <w:uiPriority w:val="99"/>
    <w:rPr>
      <w:rFonts w:ascii="Calibri" w:hAnsi="Calibri" w:cs="Calibri"/>
    </w:rPr>
  </w:style>
  <w:style w:type="character" w:customStyle="1" w:styleId="361">
    <w:name w:val="Текст Знак"/>
    <w:basedOn w:val="11"/>
    <w:link w:val="38"/>
    <w:semiHidden/>
    <w:qFormat/>
    <w:uiPriority w:val="99"/>
    <w:rPr>
      <w:rFonts w:ascii="Consolas" w:hAnsi="Consolas" w:cs="Calibri"/>
      <w:sz w:val="21"/>
      <w:szCs w:val="21"/>
    </w:rPr>
  </w:style>
  <w:style w:type="character" w:customStyle="1" w:styleId="362">
    <w:name w:val="Прощание Знак"/>
    <w:basedOn w:val="11"/>
    <w:link w:val="35"/>
    <w:semiHidden/>
    <w:qFormat/>
    <w:uiPriority w:val="99"/>
    <w:rPr>
      <w:rFonts w:ascii="Calibri" w:hAnsi="Calibri" w:cs="Calibri"/>
    </w:rPr>
  </w:style>
  <w:style w:type="table" w:customStyle="1" w:styleId="363">
    <w:name w:val="Grid Table Light"/>
    <w:basedOn w:val="12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364">
    <w:name w:val="Grid Table 1 Light"/>
    <w:basedOn w:val="12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5">
    <w:name w:val="Grid Table 1 Light Accent 1"/>
    <w:basedOn w:val="12"/>
    <w:qFormat/>
    <w:uiPriority w:val="46"/>
    <w:tblPr>
      <w:tblBorders>
        <w:top w:val="single" w:color="99BCDA" w:themeColor="accent1" w:themeTint="66" w:sz="4" w:space="0"/>
        <w:left w:val="single" w:color="99BCDA" w:themeColor="accent1" w:themeTint="66" w:sz="4" w:space="0"/>
        <w:bottom w:val="single" w:color="99BCDA" w:themeColor="accent1" w:themeTint="66" w:sz="4" w:space="0"/>
        <w:right w:val="single" w:color="99BCDA" w:themeColor="accent1" w:themeTint="66" w:sz="4" w:space="0"/>
        <w:insideH w:val="single" w:color="99BCDA" w:themeColor="accent1" w:themeTint="66" w:sz="4" w:space="0"/>
        <w:insideV w:val="single" w:color="99BCDA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679BC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79BC8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6">
    <w:name w:val="Grid Table 1 Light Accent 2"/>
    <w:basedOn w:val="12"/>
    <w:qFormat/>
    <w:uiPriority w:val="46"/>
    <w:tblPr>
      <w:tblBorders>
        <w:top w:val="single" w:color="82C9FF" w:themeColor="accent2" w:themeTint="66" w:sz="4" w:space="0"/>
        <w:left w:val="single" w:color="82C9FF" w:themeColor="accent2" w:themeTint="66" w:sz="4" w:space="0"/>
        <w:bottom w:val="single" w:color="82C9FF" w:themeColor="accent2" w:themeTint="66" w:sz="4" w:space="0"/>
        <w:right w:val="single" w:color="82C9FF" w:themeColor="accent2" w:themeTint="66" w:sz="4" w:space="0"/>
        <w:insideH w:val="single" w:color="82C9FF" w:themeColor="accent2" w:themeTint="66" w:sz="4" w:space="0"/>
        <w:insideV w:val="single" w:color="82C9FF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44AFFF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44AFFF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7">
    <w:name w:val="Grid Table 1 Light Accent 3"/>
    <w:basedOn w:val="12"/>
    <w:qFormat/>
    <w:uiPriority w:val="46"/>
    <w:tblPr>
      <w:tblBorders>
        <w:top w:val="single" w:color="6F8BE7" w:themeColor="accent3" w:themeTint="66" w:sz="4" w:space="0"/>
        <w:left w:val="single" w:color="6F8BE7" w:themeColor="accent3" w:themeTint="66" w:sz="4" w:space="0"/>
        <w:bottom w:val="single" w:color="6F8BE7" w:themeColor="accent3" w:themeTint="66" w:sz="4" w:space="0"/>
        <w:right w:val="single" w:color="6F8BE7" w:themeColor="accent3" w:themeTint="66" w:sz="4" w:space="0"/>
        <w:insideH w:val="single" w:color="6F8BE7" w:themeColor="accent3" w:themeTint="66" w:sz="4" w:space="0"/>
        <w:insideV w:val="single" w:color="6F8BE7" w:themeColor="accent3" w:themeTint="66" w:sz="4" w:space="0"/>
      </w:tblBorders>
    </w:tblPr>
    <w:tblStylePr w:type="firstRow">
      <w:rPr>
        <w:b/>
        <w:bCs/>
      </w:rPr>
      <w:tcPr>
        <w:tcBorders>
          <w:bottom w:val="single" w:color="2752DC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2752DC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8">
    <w:name w:val="Grid Table 1 Light Accent 4"/>
    <w:basedOn w:val="12"/>
    <w:qFormat/>
    <w:uiPriority w:val="46"/>
    <w:tblPr>
      <w:tblBorders>
        <w:top w:val="single" w:color="C1C1C1" w:themeColor="accent4" w:themeTint="66" w:sz="4" w:space="0"/>
        <w:left w:val="single" w:color="C1C1C1" w:themeColor="accent4" w:themeTint="66" w:sz="4" w:space="0"/>
        <w:bottom w:val="single" w:color="C1C1C1" w:themeColor="accent4" w:themeTint="66" w:sz="4" w:space="0"/>
        <w:right w:val="single" w:color="C1C1C1" w:themeColor="accent4" w:themeTint="66" w:sz="4" w:space="0"/>
        <w:insideH w:val="single" w:color="C1C1C1" w:themeColor="accent4" w:themeTint="66" w:sz="4" w:space="0"/>
        <w:insideV w:val="single" w:color="C1C1C1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A3A3A3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A3A3A3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9">
    <w:name w:val="Grid Table 1 Light Accent 5"/>
    <w:basedOn w:val="12"/>
    <w:qFormat/>
    <w:uiPriority w:val="46"/>
    <w:tblPr>
      <w:tblBorders>
        <w:top w:val="single" w:color="ABC8E0" w:themeColor="accent5" w:themeTint="66" w:sz="4" w:space="0"/>
        <w:left w:val="single" w:color="ABC8E0" w:themeColor="accent5" w:themeTint="66" w:sz="4" w:space="0"/>
        <w:bottom w:val="single" w:color="ABC8E0" w:themeColor="accent5" w:themeTint="66" w:sz="4" w:space="0"/>
        <w:right w:val="single" w:color="ABC8E0" w:themeColor="accent5" w:themeTint="66" w:sz="4" w:space="0"/>
        <w:insideH w:val="single" w:color="ABC8E0" w:themeColor="accent5" w:themeTint="66" w:sz="4" w:space="0"/>
        <w:insideV w:val="single" w:color="ABC8E0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81ADD1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1ADD1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0">
    <w:name w:val="Grid Table 1 Light Accent 6"/>
    <w:basedOn w:val="12"/>
    <w:qFormat/>
    <w:uiPriority w:val="46"/>
    <w:tblPr>
      <w:tblBorders>
        <w:top w:val="single" w:color="9AAEEE" w:themeColor="accent6" w:themeTint="66" w:sz="4" w:space="0"/>
        <w:left w:val="single" w:color="9AAEEE" w:themeColor="accent6" w:themeTint="66" w:sz="4" w:space="0"/>
        <w:bottom w:val="single" w:color="9AAEEE" w:themeColor="accent6" w:themeTint="66" w:sz="4" w:space="0"/>
        <w:right w:val="single" w:color="9AAEEE" w:themeColor="accent6" w:themeTint="66" w:sz="4" w:space="0"/>
        <w:insideH w:val="single" w:color="9AAEEE" w:themeColor="accent6" w:themeTint="66" w:sz="4" w:space="0"/>
        <w:insideV w:val="single" w:color="9AAEEE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6786E6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6786E6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1">
    <w:name w:val="Grid Table 2"/>
    <w:basedOn w:val="12"/>
    <w:qFormat/>
    <w:uiPriority w:val="47"/>
    <w:tblPr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72">
    <w:name w:val="Grid Table 2 Accent 1"/>
    <w:basedOn w:val="12"/>
    <w:qFormat/>
    <w:uiPriority w:val="47"/>
    <w:tblPr>
      <w:tblBorders>
        <w:top w:val="single" w:color="679BC8" w:themeColor="accent1" w:themeTint="99" w:sz="2" w:space="0"/>
        <w:bottom w:val="single" w:color="679BC8" w:themeColor="accent1" w:themeTint="99" w:sz="2" w:space="0"/>
        <w:insideH w:val="single" w:color="679BC8" w:themeColor="accent1" w:themeTint="99" w:sz="2" w:space="0"/>
        <w:insideV w:val="single" w:color="679BC8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79BC8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79BC8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73">
    <w:name w:val="Grid Table 2 Accent 2"/>
    <w:basedOn w:val="12"/>
    <w:qFormat/>
    <w:uiPriority w:val="47"/>
    <w:tblPr>
      <w:tblBorders>
        <w:top w:val="single" w:color="44AFFF" w:themeColor="accent2" w:themeTint="99" w:sz="2" w:space="0"/>
        <w:bottom w:val="single" w:color="44AFFF" w:themeColor="accent2" w:themeTint="99" w:sz="2" w:space="0"/>
        <w:insideH w:val="single" w:color="44AFFF" w:themeColor="accent2" w:themeTint="99" w:sz="2" w:space="0"/>
        <w:insideV w:val="single" w:color="44AFFF" w:themeColor="accent2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44AFFF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44AFFF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74">
    <w:name w:val="Grid Table 2 Accent 3"/>
    <w:basedOn w:val="12"/>
    <w:qFormat/>
    <w:uiPriority w:val="47"/>
    <w:tblPr>
      <w:tblBorders>
        <w:top w:val="single" w:color="2752DC" w:themeColor="accent3" w:themeTint="99" w:sz="2" w:space="0"/>
        <w:bottom w:val="single" w:color="2752DC" w:themeColor="accent3" w:themeTint="99" w:sz="2" w:space="0"/>
        <w:insideH w:val="single" w:color="2752DC" w:themeColor="accent3" w:themeTint="99" w:sz="2" w:space="0"/>
        <w:insideV w:val="single" w:color="2752DC" w:themeColor="accent3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2752DC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2752DC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75">
    <w:name w:val="Grid Table 2 Accent 4"/>
    <w:basedOn w:val="12"/>
    <w:qFormat/>
    <w:uiPriority w:val="47"/>
    <w:tblPr>
      <w:tblBorders>
        <w:top w:val="single" w:color="A3A3A3" w:themeColor="accent4" w:themeTint="99" w:sz="2" w:space="0"/>
        <w:bottom w:val="single" w:color="A3A3A3" w:themeColor="accent4" w:themeTint="99" w:sz="2" w:space="0"/>
        <w:insideH w:val="single" w:color="A3A3A3" w:themeColor="accent4" w:themeTint="99" w:sz="2" w:space="0"/>
        <w:insideV w:val="single" w:color="A3A3A3" w:themeColor="accent4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A3A3A3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A3A3A3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76">
    <w:name w:val="Grid Table 2 Accent 5"/>
    <w:basedOn w:val="12"/>
    <w:qFormat/>
    <w:uiPriority w:val="47"/>
    <w:tblPr>
      <w:tblBorders>
        <w:top w:val="single" w:color="81ADD1" w:themeColor="accent5" w:themeTint="99" w:sz="2" w:space="0"/>
        <w:bottom w:val="single" w:color="81ADD1" w:themeColor="accent5" w:themeTint="99" w:sz="2" w:space="0"/>
        <w:insideH w:val="single" w:color="81ADD1" w:themeColor="accent5" w:themeTint="99" w:sz="2" w:space="0"/>
        <w:insideV w:val="single" w:color="81ADD1" w:themeColor="accent5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81ADD1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81ADD1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77">
    <w:name w:val="Grid Table 2 Accent 6"/>
    <w:basedOn w:val="12"/>
    <w:qFormat/>
    <w:uiPriority w:val="47"/>
    <w:tblPr>
      <w:tblBorders>
        <w:top w:val="single" w:color="6786E6" w:themeColor="accent6" w:themeTint="99" w:sz="2" w:space="0"/>
        <w:bottom w:val="single" w:color="6786E6" w:themeColor="accent6" w:themeTint="99" w:sz="2" w:space="0"/>
        <w:insideH w:val="single" w:color="6786E6" w:themeColor="accent6" w:themeTint="99" w:sz="2" w:space="0"/>
        <w:insideV w:val="single" w:color="6786E6" w:themeColor="accent6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786E6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786E6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78">
    <w:name w:val="Grid Table 3"/>
    <w:basedOn w:val="12"/>
    <w:qFormat/>
    <w:uiPriority w:val="48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379">
    <w:name w:val="Grid Table 3 Accent 1"/>
    <w:basedOn w:val="12"/>
    <w:qFormat/>
    <w:uiPriority w:val="48"/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  <w:tblStylePr w:type="neCell">
      <w:tcPr>
        <w:tcBorders>
          <w:bottom w:val="single" w:color="679BC8" w:themeColor="accent1" w:themeTint="99" w:sz="4" w:space="0"/>
        </w:tcBorders>
      </w:tcPr>
    </w:tblStylePr>
    <w:tblStylePr w:type="nwCell">
      <w:tcPr>
        <w:tcBorders>
          <w:bottom w:val="single" w:color="679BC8" w:themeColor="accent1" w:themeTint="99" w:sz="4" w:space="0"/>
        </w:tcBorders>
      </w:tcPr>
    </w:tblStylePr>
    <w:tblStylePr w:type="seCell">
      <w:tcPr>
        <w:tcBorders>
          <w:top w:val="single" w:color="679BC8" w:themeColor="accent1" w:themeTint="99" w:sz="4" w:space="0"/>
        </w:tcBorders>
      </w:tcPr>
    </w:tblStylePr>
    <w:tblStylePr w:type="swCell">
      <w:tcPr>
        <w:tcBorders>
          <w:top w:val="single" w:color="679BC8" w:themeColor="accent1" w:themeTint="99" w:sz="4" w:space="0"/>
        </w:tcBorders>
      </w:tcPr>
    </w:tblStylePr>
  </w:style>
  <w:style w:type="table" w:customStyle="1" w:styleId="380">
    <w:name w:val="Grid Table 3 Accent 2"/>
    <w:basedOn w:val="12"/>
    <w:qFormat/>
    <w:uiPriority w:val="48"/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  <w:tblStylePr w:type="neCell">
      <w:tcPr>
        <w:tcBorders>
          <w:bottom w:val="single" w:color="44AFFF" w:themeColor="accent2" w:themeTint="99" w:sz="4" w:space="0"/>
        </w:tcBorders>
      </w:tcPr>
    </w:tblStylePr>
    <w:tblStylePr w:type="nwCell">
      <w:tcPr>
        <w:tcBorders>
          <w:bottom w:val="single" w:color="44AFFF" w:themeColor="accent2" w:themeTint="99" w:sz="4" w:space="0"/>
        </w:tcBorders>
      </w:tcPr>
    </w:tblStylePr>
    <w:tblStylePr w:type="seCell">
      <w:tcPr>
        <w:tcBorders>
          <w:top w:val="single" w:color="44AFFF" w:themeColor="accent2" w:themeTint="99" w:sz="4" w:space="0"/>
        </w:tcBorders>
      </w:tcPr>
    </w:tblStylePr>
    <w:tblStylePr w:type="swCell">
      <w:tcPr>
        <w:tcBorders>
          <w:top w:val="single" w:color="44AFFF" w:themeColor="accent2" w:themeTint="99" w:sz="4" w:space="0"/>
        </w:tcBorders>
      </w:tcPr>
    </w:tblStylePr>
  </w:style>
  <w:style w:type="table" w:customStyle="1" w:styleId="381">
    <w:name w:val="Grid Table 3 Accent 3"/>
    <w:basedOn w:val="12"/>
    <w:qFormat/>
    <w:uiPriority w:val="48"/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  <w:tblStylePr w:type="neCell">
      <w:tcPr>
        <w:tcBorders>
          <w:bottom w:val="single" w:color="2752DC" w:themeColor="accent3" w:themeTint="99" w:sz="4" w:space="0"/>
        </w:tcBorders>
      </w:tcPr>
    </w:tblStylePr>
    <w:tblStylePr w:type="nwCell">
      <w:tcPr>
        <w:tcBorders>
          <w:bottom w:val="single" w:color="2752DC" w:themeColor="accent3" w:themeTint="99" w:sz="4" w:space="0"/>
        </w:tcBorders>
      </w:tcPr>
    </w:tblStylePr>
    <w:tblStylePr w:type="seCell">
      <w:tcPr>
        <w:tcBorders>
          <w:top w:val="single" w:color="2752DC" w:themeColor="accent3" w:themeTint="99" w:sz="4" w:space="0"/>
        </w:tcBorders>
      </w:tcPr>
    </w:tblStylePr>
    <w:tblStylePr w:type="swCell">
      <w:tcPr>
        <w:tcBorders>
          <w:top w:val="single" w:color="2752DC" w:themeColor="accent3" w:themeTint="99" w:sz="4" w:space="0"/>
        </w:tcBorders>
      </w:tcPr>
    </w:tblStylePr>
  </w:style>
  <w:style w:type="table" w:customStyle="1" w:styleId="382">
    <w:name w:val="Grid Table 3 Accent 4"/>
    <w:basedOn w:val="12"/>
    <w:qFormat/>
    <w:uiPriority w:val="48"/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  <w:tblStylePr w:type="neCell">
      <w:tcPr>
        <w:tcBorders>
          <w:bottom w:val="single" w:color="A3A3A3" w:themeColor="accent4" w:themeTint="99" w:sz="4" w:space="0"/>
        </w:tcBorders>
      </w:tcPr>
    </w:tblStylePr>
    <w:tblStylePr w:type="nwCell">
      <w:tcPr>
        <w:tcBorders>
          <w:bottom w:val="single" w:color="A3A3A3" w:themeColor="accent4" w:themeTint="99" w:sz="4" w:space="0"/>
        </w:tcBorders>
      </w:tcPr>
    </w:tblStylePr>
    <w:tblStylePr w:type="seCell">
      <w:tcPr>
        <w:tcBorders>
          <w:top w:val="single" w:color="A3A3A3" w:themeColor="accent4" w:themeTint="99" w:sz="4" w:space="0"/>
        </w:tcBorders>
      </w:tcPr>
    </w:tblStylePr>
    <w:tblStylePr w:type="swCell">
      <w:tcPr>
        <w:tcBorders>
          <w:top w:val="single" w:color="A3A3A3" w:themeColor="accent4" w:themeTint="99" w:sz="4" w:space="0"/>
        </w:tcBorders>
      </w:tcPr>
    </w:tblStylePr>
  </w:style>
  <w:style w:type="table" w:customStyle="1" w:styleId="383">
    <w:name w:val="Grid Table 3 Accent 5"/>
    <w:basedOn w:val="12"/>
    <w:qFormat/>
    <w:uiPriority w:val="48"/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  <w:tblStylePr w:type="neCell">
      <w:tcPr>
        <w:tcBorders>
          <w:bottom w:val="single" w:color="81ADD1" w:themeColor="accent5" w:themeTint="99" w:sz="4" w:space="0"/>
        </w:tcBorders>
      </w:tcPr>
    </w:tblStylePr>
    <w:tblStylePr w:type="nwCell">
      <w:tcPr>
        <w:tcBorders>
          <w:bottom w:val="single" w:color="81ADD1" w:themeColor="accent5" w:themeTint="99" w:sz="4" w:space="0"/>
        </w:tcBorders>
      </w:tcPr>
    </w:tblStylePr>
    <w:tblStylePr w:type="seCell">
      <w:tcPr>
        <w:tcBorders>
          <w:top w:val="single" w:color="81ADD1" w:themeColor="accent5" w:themeTint="99" w:sz="4" w:space="0"/>
        </w:tcBorders>
      </w:tcPr>
    </w:tblStylePr>
    <w:tblStylePr w:type="swCell">
      <w:tcPr>
        <w:tcBorders>
          <w:top w:val="single" w:color="81ADD1" w:themeColor="accent5" w:themeTint="99" w:sz="4" w:space="0"/>
        </w:tcBorders>
      </w:tcPr>
    </w:tblStylePr>
  </w:style>
  <w:style w:type="table" w:customStyle="1" w:styleId="384">
    <w:name w:val="Grid Table 3 Accent 6"/>
    <w:basedOn w:val="12"/>
    <w:qFormat/>
    <w:uiPriority w:val="48"/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  <w:tblStylePr w:type="neCell">
      <w:tcPr>
        <w:tcBorders>
          <w:bottom w:val="single" w:color="6786E6" w:themeColor="accent6" w:themeTint="99" w:sz="4" w:space="0"/>
        </w:tcBorders>
      </w:tcPr>
    </w:tblStylePr>
    <w:tblStylePr w:type="nwCell">
      <w:tcPr>
        <w:tcBorders>
          <w:bottom w:val="single" w:color="6786E6" w:themeColor="accent6" w:themeTint="99" w:sz="4" w:space="0"/>
        </w:tcBorders>
      </w:tcPr>
    </w:tblStylePr>
    <w:tblStylePr w:type="seCell">
      <w:tcPr>
        <w:tcBorders>
          <w:top w:val="single" w:color="6786E6" w:themeColor="accent6" w:themeTint="99" w:sz="4" w:space="0"/>
        </w:tcBorders>
      </w:tcPr>
    </w:tblStylePr>
    <w:tblStylePr w:type="swCell">
      <w:tcPr>
        <w:tcBorders>
          <w:top w:val="single" w:color="6786E6" w:themeColor="accent6" w:themeTint="99" w:sz="4" w:space="0"/>
        </w:tcBorders>
      </w:tcPr>
    </w:tblStylePr>
  </w:style>
  <w:style w:type="table" w:customStyle="1" w:styleId="385">
    <w:name w:val="Grid Table 4"/>
    <w:basedOn w:val="12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86">
    <w:name w:val="Grid Table 4 Accent 1"/>
    <w:basedOn w:val="12"/>
    <w:qFormat/>
    <w:uiPriority w:val="49"/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2C567A" w:themeColor="accent1" w:sz="4" w:space="0"/>
          <w:left w:val="single" w:color="2C567A" w:themeColor="accent1" w:sz="4" w:space="0"/>
          <w:bottom w:val="single" w:color="2C567A" w:themeColor="accent1" w:sz="4" w:space="0"/>
          <w:right w:val="single" w:color="2C567A" w:themeColor="accent1" w:sz="4" w:space="0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cPr>
        <w:tcBorders>
          <w:top w:val="double" w:color="2C567A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87">
    <w:name w:val="Grid Table 4 Accent 2"/>
    <w:basedOn w:val="12"/>
    <w:qFormat/>
    <w:uiPriority w:val="49"/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72C7" w:themeColor="accent2" w:sz="4" w:space="0"/>
          <w:left w:val="single" w:color="0072C7" w:themeColor="accent2" w:sz="4" w:space="0"/>
          <w:bottom w:val="single" w:color="0072C7" w:themeColor="accent2" w:sz="4" w:space="0"/>
          <w:right w:val="single" w:color="0072C7" w:themeColor="accent2" w:sz="4" w:space="0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cPr>
        <w:tcBorders>
          <w:top w:val="double" w:color="0072C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88">
    <w:name w:val="Grid Table 4 Accent 3"/>
    <w:basedOn w:val="12"/>
    <w:qFormat/>
    <w:uiPriority w:val="49"/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D1D51" w:themeColor="accent3" w:sz="4" w:space="0"/>
          <w:left w:val="single" w:color="0D1D51" w:themeColor="accent3" w:sz="4" w:space="0"/>
          <w:bottom w:val="single" w:color="0D1D51" w:themeColor="accent3" w:sz="4" w:space="0"/>
          <w:right w:val="single" w:color="0D1D51" w:themeColor="accent3" w:sz="4" w:space="0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cPr>
        <w:tcBorders>
          <w:top w:val="double" w:color="0D1D51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89">
    <w:name w:val="Grid Table 4 Accent 4"/>
    <w:basedOn w:val="12"/>
    <w:qFormat/>
    <w:uiPriority w:val="49"/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666666" w:themeColor="accent4" w:sz="4" w:space="0"/>
          <w:left w:val="single" w:color="666666" w:themeColor="accent4" w:sz="4" w:space="0"/>
          <w:bottom w:val="single" w:color="666666" w:themeColor="accent4" w:sz="4" w:space="0"/>
          <w:right w:val="single" w:color="666666" w:themeColor="accent4" w:sz="4" w:space="0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cPr>
        <w:tcBorders>
          <w:top w:val="double" w:color="66666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90">
    <w:name w:val="Grid Table 4 Accent 5"/>
    <w:basedOn w:val="12"/>
    <w:qFormat/>
    <w:uiPriority w:val="49"/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3C76A6" w:themeColor="accent5" w:sz="4" w:space="0"/>
          <w:left w:val="single" w:color="3C76A6" w:themeColor="accent5" w:sz="4" w:space="0"/>
          <w:bottom w:val="single" w:color="3C76A6" w:themeColor="accent5" w:sz="4" w:space="0"/>
          <w:right w:val="single" w:color="3C76A6" w:themeColor="accent5" w:sz="4" w:space="0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cPr>
        <w:tcBorders>
          <w:top w:val="double" w:color="3C76A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91">
    <w:name w:val="Grid Table 4 Accent 6"/>
    <w:basedOn w:val="12"/>
    <w:qFormat/>
    <w:uiPriority w:val="49"/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1E44BC" w:themeColor="accent6" w:sz="4" w:space="0"/>
          <w:left w:val="single" w:color="1E44BC" w:themeColor="accent6" w:sz="4" w:space="0"/>
          <w:bottom w:val="single" w:color="1E44BC" w:themeColor="accent6" w:sz="4" w:space="0"/>
          <w:right w:val="single" w:color="1E44BC" w:themeColor="accent6" w:sz="4" w:space="0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cPr>
        <w:tcBorders>
          <w:top w:val="double" w:color="1E44BC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92">
    <w:name w:val="Grid Table 5 Dark"/>
    <w:basedOn w:val="1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cPr>
        <w:shd w:val="clear" w:color="auto" w:fill="999999" w:themeFill="text1" w:themeFillTint="66"/>
      </w:tcPr>
    </w:tblStylePr>
    <w:tblStylePr w:type="band1Horz">
      <w:tcPr>
        <w:shd w:val="clear" w:color="auto" w:fill="999999" w:themeFill="text1" w:themeFillTint="66"/>
      </w:tcPr>
    </w:tblStylePr>
  </w:style>
  <w:style w:type="table" w:customStyle="1" w:styleId="393">
    <w:name w:val="Grid Table 5 Dark Accent 1"/>
    <w:basedOn w:val="1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C567A" w:themeFill="accent1"/>
      </w:tcPr>
    </w:tblStylePr>
    <w:tblStylePr w:type="band1Vert">
      <w:tcPr>
        <w:shd w:val="clear" w:color="auto" w:fill="99BCDA" w:themeFill="accent1" w:themeFillTint="66"/>
      </w:tcPr>
    </w:tblStylePr>
    <w:tblStylePr w:type="band1Horz">
      <w:tcPr>
        <w:shd w:val="clear" w:color="auto" w:fill="99BCDA" w:themeFill="accent1" w:themeFillTint="66"/>
      </w:tcPr>
    </w:tblStylePr>
  </w:style>
  <w:style w:type="table" w:customStyle="1" w:styleId="394">
    <w:name w:val="Grid Table 5 Dark Accent 2"/>
    <w:basedOn w:val="1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0E4FE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72C7" w:themeFill="accent2"/>
      </w:tcPr>
    </w:tblStylePr>
    <w:tblStylePr w:type="band1Vert">
      <w:tcPr>
        <w:shd w:val="clear" w:color="auto" w:fill="82C9FF" w:themeFill="accent2" w:themeFillTint="66"/>
      </w:tcPr>
    </w:tblStylePr>
    <w:tblStylePr w:type="band1Horz">
      <w:tcPr>
        <w:shd w:val="clear" w:color="auto" w:fill="82C9FF" w:themeFill="accent2" w:themeFillTint="66"/>
      </w:tcPr>
    </w:tblStylePr>
  </w:style>
  <w:style w:type="table" w:customStyle="1" w:styleId="395">
    <w:name w:val="Grid Table 5 Dark Accent 3"/>
    <w:basedOn w:val="1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D1D51" w:themeFill="accent3"/>
      </w:tcPr>
    </w:tblStylePr>
    <w:tblStylePr w:type="band1Vert">
      <w:tcPr>
        <w:shd w:val="clear" w:color="auto" w:fill="6F8BE7" w:themeFill="accent3" w:themeFillTint="66"/>
      </w:tcPr>
    </w:tblStylePr>
    <w:tblStylePr w:type="band1Horz">
      <w:tcPr>
        <w:shd w:val="clear" w:color="auto" w:fill="6F8BE7" w:themeFill="accent3" w:themeFillTint="66"/>
      </w:tcPr>
    </w:tblStylePr>
  </w:style>
  <w:style w:type="table" w:customStyle="1" w:styleId="396">
    <w:name w:val="Grid Table 5 Dark Accent 4"/>
    <w:basedOn w:val="1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66666" w:themeFill="accent4"/>
      </w:tcPr>
    </w:tblStylePr>
    <w:tblStylePr w:type="band1Vert">
      <w:tcPr>
        <w:shd w:val="clear" w:color="auto" w:fill="C1C1C1" w:themeFill="accent4" w:themeFillTint="66"/>
      </w:tcPr>
    </w:tblStylePr>
    <w:tblStylePr w:type="band1Horz">
      <w:tcPr>
        <w:shd w:val="clear" w:color="auto" w:fill="C1C1C1" w:themeFill="accent4" w:themeFillTint="66"/>
      </w:tcPr>
    </w:tblStylePr>
  </w:style>
  <w:style w:type="table" w:customStyle="1" w:styleId="397">
    <w:name w:val="Grid Table 5 Dark Accent 5"/>
    <w:basedOn w:val="1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5E3EF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C76A6" w:themeFill="accent5"/>
      </w:tcPr>
    </w:tblStylePr>
    <w:tblStylePr w:type="band1Vert">
      <w:tcPr>
        <w:shd w:val="clear" w:color="auto" w:fill="ABC8E0" w:themeFill="accent5" w:themeFillTint="66"/>
      </w:tcPr>
    </w:tblStylePr>
    <w:tblStylePr w:type="band1Horz">
      <w:tcPr>
        <w:shd w:val="clear" w:color="auto" w:fill="ABC8E0" w:themeFill="accent5" w:themeFillTint="66"/>
      </w:tcPr>
    </w:tblStylePr>
  </w:style>
  <w:style w:type="table" w:customStyle="1" w:styleId="398">
    <w:name w:val="Grid Table 5 Dark Accent 6"/>
    <w:basedOn w:val="1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D6F6" w:themeFill="accent6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E44BC" w:themeFill="accent6"/>
      </w:tcPr>
    </w:tblStylePr>
    <w:tblStylePr w:type="band1Vert">
      <w:tcPr>
        <w:shd w:val="clear" w:color="auto" w:fill="9AAEEE" w:themeFill="accent6" w:themeFillTint="66"/>
      </w:tcPr>
    </w:tblStylePr>
    <w:tblStylePr w:type="band1Horz">
      <w:tcPr>
        <w:shd w:val="clear" w:color="auto" w:fill="9AAEEE" w:themeFill="accent6" w:themeFillTint="66"/>
      </w:tcPr>
    </w:tblStylePr>
  </w:style>
  <w:style w:type="table" w:customStyle="1" w:styleId="399">
    <w:name w:val="Grid Table 6 Colorful"/>
    <w:basedOn w:val="12"/>
    <w:qFormat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400">
    <w:name w:val="Grid Table 6 Colorful Accent 1"/>
    <w:basedOn w:val="12"/>
    <w:qFormat/>
    <w:uiPriority w:val="51"/>
    <w:rPr>
      <w:color w:val="21415C" w:themeColor="accent1" w:themeShade="BF"/>
    </w:rPr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679BC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401">
    <w:name w:val="Grid Table 6 Colorful Accent 2"/>
    <w:basedOn w:val="12"/>
    <w:qFormat/>
    <w:uiPriority w:val="51"/>
    <w:rPr>
      <w:color w:val="005695" w:themeColor="accent2" w:themeShade="BF"/>
    </w:rPr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44AFFF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402">
    <w:name w:val="Grid Table 6 Colorful Accent 3"/>
    <w:basedOn w:val="12"/>
    <w:qFormat/>
    <w:uiPriority w:val="51"/>
    <w:rPr>
      <w:color w:val="0A163D" w:themeColor="accent3" w:themeShade="BF"/>
    </w:rPr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cPr>
        <w:tcBorders>
          <w:bottom w:val="single" w:color="2752DC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403">
    <w:name w:val="Grid Table 6 Colorful Accent 4"/>
    <w:basedOn w:val="12"/>
    <w:qFormat/>
    <w:uiPriority w:val="51"/>
    <w:rPr>
      <w:color w:val="4D4D4D" w:themeColor="accent4" w:themeShade="BF"/>
    </w:rPr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A3A3A3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404">
    <w:name w:val="Grid Table 6 Colorful Accent 5"/>
    <w:basedOn w:val="12"/>
    <w:qFormat/>
    <w:uiPriority w:val="51"/>
    <w:rPr>
      <w:color w:val="2D597D" w:themeColor="accent5" w:themeShade="BF"/>
    </w:rPr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81ADD1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405">
    <w:name w:val="Grid Table 6 Colorful Accent 6"/>
    <w:basedOn w:val="12"/>
    <w:qFormat/>
    <w:uiPriority w:val="51"/>
    <w:rPr>
      <w:color w:val="17338D" w:themeColor="accent6" w:themeShade="BF"/>
    </w:rPr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cPr>
        <w:tcBorders>
          <w:bottom w:val="single" w:color="6786E6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406">
    <w:name w:val="Grid Table 7 Colorful"/>
    <w:basedOn w:val="12"/>
    <w:qFormat/>
    <w:uiPriority w:val="52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407">
    <w:name w:val="Grid Table 7 Colorful Accent 1"/>
    <w:basedOn w:val="12"/>
    <w:qFormat/>
    <w:uiPriority w:val="52"/>
    <w:rPr>
      <w:color w:val="21415C" w:themeColor="accent1" w:themeShade="BF"/>
    </w:rPr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  <w:tblStylePr w:type="neCell">
      <w:tcPr>
        <w:tcBorders>
          <w:bottom w:val="single" w:color="679BC8" w:themeColor="accent1" w:themeTint="99" w:sz="4" w:space="0"/>
        </w:tcBorders>
      </w:tcPr>
    </w:tblStylePr>
    <w:tblStylePr w:type="nwCell">
      <w:tcPr>
        <w:tcBorders>
          <w:bottom w:val="single" w:color="679BC8" w:themeColor="accent1" w:themeTint="99" w:sz="4" w:space="0"/>
        </w:tcBorders>
      </w:tcPr>
    </w:tblStylePr>
    <w:tblStylePr w:type="seCell">
      <w:tcPr>
        <w:tcBorders>
          <w:top w:val="single" w:color="679BC8" w:themeColor="accent1" w:themeTint="99" w:sz="4" w:space="0"/>
        </w:tcBorders>
      </w:tcPr>
    </w:tblStylePr>
    <w:tblStylePr w:type="swCell">
      <w:tcPr>
        <w:tcBorders>
          <w:top w:val="single" w:color="679BC8" w:themeColor="accent1" w:themeTint="99" w:sz="4" w:space="0"/>
        </w:tcBorders>
      </w:tcPr>
    </w:tblStylePr>
  </w:style>
  <w:style w:type="table" w:customStyle="1" w:styleId="408">
    <w:name w:val="Grid Table 7 Colorful Accent 2"/>
    <w:basedOn w:val="12"/>
    <w:qFormat/>
    <w:uiPriority w:val="52"/>
    <w:rPr>
      <w:color w:val="005695" w:themeColor="accent2" w:themeShade="BF"/>
    </w:rPr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  <w:tblStylePr w:type="neCell">
      <w:tcPr>
        <w:tcBorders>
          <w:bottom w:val="single" w:color="44AFFF" w:themeColor="accent2" w:themeTint="99" w:sz="4" w:space="0"/>
        </w:tcBorders>
      </w:tcPr>
    </w:tblStylePr>
    <w:tblStylePr w:type="nwCell">
      <w:tcPr>
        <w:tcBorders>
          <w:bottom w:val="single" w:color="44AFFF" w:themeColor="accent2" w:themeTint="99" w:sz="4" w:space="0"/>
        </w:tcBorders>
      </w:tcPr>
    </w:tblStylePr>
    <w:tblStylePr w:type="seCell">
      <w:tcPr>
        <w:tcBorders>
          <w:top w:val="single" w:color="44AFFF" w:themeColor="accent2" w:themeTint="99" w:sz="4" w:space="0"/>
        </w:tcBorders>
      </w:tcPr>
    </w:tblStylePr>
    <w:tblStylePr w:type="swCell">
      <w:tcPr>
        <w:tcBorders>
          <w:top w:val="single" w:color="44AFFF" w:themeColor="accent2" w:themeTint="99" w:sz="4" w:space="0"/>
        </w:tcBorders>
      </w:tcPr>
    </w:tblStylePr>
  </w:style>
  <w:style w:type="table" w:customStyle="1" w:styleId="409">
    <w:name w:val="Grid Table 7 Colorful Accent 3"/>
    <w:basedOn w:val="12"/>
    <w:qFormat/>
    <w:uiPriority w:val="52"/>
    <w:rPr>
      <w:color w:val="0A163D" w:themeColor="accent3" w:themeShade="BF"/>
    </w:rPr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  <w:tblStylePr w:type="neCell">
      <w:tcPr>
        <w:tcBorders>
          <w:bottom w:val="single" w:color="2752DC" w:themeColor="accent3" w:themeTint="99" w:sz="4" w:space="0"/>
        </w:tcBorders>
      </w:tcPr>
    </w:tblStylePr>
    <w:tblStylePr w:type="nwCell">
      <w:tcPr>
        <w:tcBorders>
          <w:bottom w:val="single" w:color="2752DC" w:themeColor="accent3" w:themeTint="99" w:sz="4" w:space="0"/>
        </w:tcBorders>
      </w:tcPr>
    </w:tblStylePr>
    <w:tblStylePr w:type="seCell">
      <w:tcPr>
        <w:tcBorders>
          <w:top w:val="single" w:color="2752DC" w:themeColor="accent3" w:themeTint="99" w:sz="4" w:space="0"/>
        </w:tcBorders>
      </w:tcPr>
    </w:tblStylePr>
    <w:tblStylePr w:type="swCell">
      <w:tcPr>
        <w:tcBorders>
          <w:top w:val="single" w:color="2752DC" w:themeColor="accent3" w:themeTint="99" w:sz="4" w:space="0"/>
        </w:tcBorders>
      </w:tcPr>
    </w:tblStylePr>
  </w:style>
  <w:style w:type="table" w:customStyle="1" w:styleId="410">
    <w:name w:val="Grid Table 7 Colorful Accent 4"/>
    <w:basedOn w:val="12"/>
    <w:qFormat/>
    <w:uiPriority w:val="52"/>
    <w:rPr>
      <w:color w:val="4D4D4D" w:themeColor="accent4" w:themeShade="BF"/>
    </w:rPr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  <w:tblStylePr w:type="neCell">
      <w:tcPr>
        <w:tcBorders>
          <w:bottom w:val="single" w:color="A3A3A3" w:themeColor="accent4" w:themeTint="99" w:sz="4" w:space="0"/>
        </w:tcBorders>
      </w:tcPr>
    </w:tblStylePr>
    <w:tblStylePr w:type="nwCell">
      <w:tcPr>
        <w:tcBorders>
          <w:bottom w:val="single" w:color="A3A3A3" w:themeColor="accent4" w:themeTint="99" w:sz="4" w:space="0"/>
        </w:tcBorders>
      </w:tcPr>
    </w:tblStylePr>
    <w:tblStylePr w:type="seCell">
      <w:tcPr>
        <w:tcBorders>
          <w:top w:val="single" w:color="A3A3A3" w:themeColor="accent4" w:themeTint="99" w:sz="4" w:space="0"/>
        </w:tcBorders>
      </w:tcPr>
    </w:tblStylePr>
    <w:tblStylePr w:type="swCell">
      <w:tcPr>
        <w:tcBorders>
          <w:top w:val="single" w:color="A3A3A3" w:themeColor="accent4" w:themeTint="99" w:sz="4" w:space="0"/>
        </w:tcBorders>
      </w:tcPr>
    </w:tblStylePr>
  </w:style>
  <w:style w:type="table" w:customStyle="1" w:styleId="411">
    <w:name w:val="Grid Table 7 Colorful Accent 5"/>
    <w:basedOn w:val="12"/>
    <w:qFormat/>
    <w:uiPriority w:val="52"/>
    <w:rPr>
      <w:color w:val="2D597D" w:themeColor="accent5" w:themeShade="BF"/>
    </w:rPr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  <w:tblStylePr w:type="neCell">
      <w:tcPr>
        <w:tcBorders>
          <w:bottom w:val="single" w:color="81ADD1" w:themeColor="accent5" w:themeTint="99" w:sz="4" w:space="0"/>
        </w:tcBorders>
      </w:tcPr>
    </w:tblStylePr>
    <w:tblStylePr w:type="nwCell">
      <w:tcPr>
        <w:tcBorders>
          <w:bottom w:val="single" w:color="81ADD1" w:themeColor="accent5" w:themeTint="99" w:sz="4" w:space="0"/>
        </w:tcBorders>
      </w:tcPr>
    </w:tblStylePr>
    <w:tblStylePr w:type="seCell">
      <w:tcPr>
        <w:tcBorders>
          <w:top w:val="single" w:color="81ADD1" w:themeColor="accent5" w:themeTint="99" w:sz="4" w:space="0"/>
        </w:tcBorders>
      </w:tcPr>
    </w:tblStylePr>
    <w:tblStylePr w:type="swCell">
      <w:tcPr>
        <w:tcBorders>
          <w:top w:val="single" w:color="81ADD1" w:themeColor="accent5" w:themeTint="99" w:sz="4" w:space="0"/>
        </w:tcBorders>
      </w:tcPr>
    </w:tblStylePr>
  </w:style>
  <w:style w:type="table" w:customStyle="1" w:styleId="412">
    <w:name w:val="Grid Table 7 Colorful Accent 6"/>
    <w:basedOn w:val="12"/>
    <w:qFormat/>
    <w:uiPriority w:val="52"/>
    <w:rPr>
      <w:color w:val="17338D" w:themeColor="accent6" w:themeShade="BF"/>
    </w:rPr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  <w:tblStylePr w:type="neCell">
      <w:tcPr>
        <w:tcBorders>
          <w:bottom w:val="single" w:color="6786E6" w:themeColor="accent6" w:themeTint="99" w:sz="4" w:space="0"/>
        </w:tcBorders>
      </w:tcPr>
    </w:tblStylePr>
    <w:tblStylePr w:type="nwCell">
      <w:tcPr>
        <w:tcBorders>
          <w:bottom w:val="single" w:color="6786E6" w:themeColor="accent6" w:themeTint="99" w:sz="4" w:space="0"/>
        </w:tcBorders>
      </w:tcPr>
    </w:tblStylePr>
    <w:tblStylePr w:type="seCell">
      <w:tcPr>
        <w:tcBorders>
          <w:top w:val="single" w:color="6786E6" w:themeColor="accent6" w:themeTint="99" w:sz="4" w:space="0"/>
        </w:tcBorders>
      </w:tcPr>
    </w:tblStylePr>
    <w:tblStylePr w:type="swCell">
      <w:tcPr>
        <w:tcBorders>
          <w:top w:val="single" w:color="6786E6" w:themeColor="accent6" w:themeTint="99" w:sz="4" w:space="0"/>
        </w:tcBorders>
      </w:tcPr>
    </w:tblStylePr>
  </w:style>
  <w:style w:type="character" w:customStyle="1" w:styleId="413">
    <w:name w:val="Текст сноски Знак"/>
    <w:basedOn w:val="11"/>
    <w:link w:val="46"/>
    <w:semiHidden/>
    <w:qFormat/>
    <w:uiPriority w:val="99"/>
    <w:rPr>
      <w:rFonts w:ascii="Calibri" w:hAnsi="Calibri" w:cs="Calibr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glossaryDocument" Target="glossary/document.xml"/><Relationship Id="rId13" Type="http://schemas.openxmlformats.org/officeDocument/2006/relationships/fontTable" Target="fontTable.xml"/><Relationship Id="rId12" Type="http://schemas.openxmlformats.org/officeDocument/2006/relationships/customXml" Target="../customXml/item5.xml"/><Relationship Id="rId11" Type="http://schemas.openxmlformats.org/officeDocument/2006/relationships/customXml" Target="../customXml/item4.xml"/><Relationship Id="rId10" Type="http://schemas.openxmlformats.org/officeDocument/2006/relationships/customXml" Target="../customXml/item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rist\AppData\Roaming\Microsoft\&#1064;&#1072;&#1073;&#1083;&#1086;&#1085;&#1099;\&#1056;&#1077;&#1079;&#1102;&#1084;&#1077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62F792C5B7AE4E8D8E1668609545C50A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3B66C24-5A0F-4A2E-8636-BA237CE013E6}"/>
      </w:docPartPr>
      <w:docPartBody>
        <w:p w14:paraId="4FBAA0BE">
          <w:pPr>
            <w:pStyle w:val="23"/>
          </w:pPr>
          <w:r>
            <w:t>Образование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403"/>
    <w:rsid w:val="00027D79"/>
    <w:rsid w:val="00807D63"/>
    <w:rsid w:val="008C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3E344E726004675B20115E97700DF11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5">
    <w:name w:val="71D00A6818C144DCA5A3626E22780861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6">
    <w:name w:val="6D01C12E7D4B4ACE8A42CC3C738DCD28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7">
    <w:name w:val="7F95AE4DDBF9449289B4B6FFC71F9638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8">
    <w:name w:val="2AB26D20785543F5AA3BF0A4782437E8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9">
    <w:name w:val="509B19DA68484512A8C1C19F4D1485FD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0">
    <w:name w:val="A853F657E7A74DF28F810CCE69B8DAAA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1">
    <w:name w:val="BBA9EE1E9D524F139E4A80CCD1DC517B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2">
    <w:name w:val="42C6B34A968A43D185D9F3A038E820F4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3">
    <w:name w:val="C3210F4016254C4AAD8B737A30F0B27E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4">
    <w:name w:val="A4311C70ED9B4871B29545D9B6D368D8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5">
    <w:name w:val="515DA25E0FE84D5BB7AC2245D2A700ED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6">
    <w:name w:val="5F3822C1CCC048D8AF8829F35AEE8CBA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7">
    <w:name w:val="9811F19631FD43B6A6A49478E952D4AB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8">
    <w:name w:val="5992464360E14CD19180AE043FB8CA69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9">
    <w:name w:val="1FC479FBF5F44F958CFE65EC1ED92B6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20">
    <w:name w:val="6C66F32F48654AA0AC45D090C49711B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21">
    <w:name w:val="1E1AD4A6BD5A4817ADD11E857C55BB65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22">
    <w:name w:val="D3CDC868357440D7AC190B05330EF598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23">
    <w:name w:val="62F792C5B7AE4E8D8E1668609545C50A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24">
    <w:name w:val="900A02C9B96C4716AC26D824E21EF7B1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25">
    <w:name w:val="87F382D2B5314F7898DFB0E7C11AAF53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26">
    <w:name w:val="3179EAA4094148929A92E1FCB2D375C0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27">
    <w:name w:val="4C7AFFB4C6EC481EBB877C731A351A78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28">
    <w:name w:val="1855EAE0498148A0A346ACAEFDD9FC68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29">
    <w:name w:val="38CFCE4C398144EB8DFC05B78BDA6089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30">
    <w:name w:val="D5229166FB354C75A32DF7EAD6DE9333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31">
    <w:name w:val="330E56372B334F5C87CD063A0AD3620B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32">
    <w:name w:val="06C5CEF125A540D689FA3E076199DD7E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33">
    <w:name w:val="6B71B1A08862432C8F568B9371E73A51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34">
    <w:name w:val="D2AB58B17AC246E281B6A28A6809B6D0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35">
    <w:name w:val="ED1B0CDB80984FAD9FEC37236E7F841F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36">
    <w:name w:val="2ABEBBBC061B4B7BB5B712260B3CBC77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styleId="37">
    <w:name w:val="Placeholder Text"/>
    <w:basedOn w:val="2"/>
    <w:semiHidden/>
    <w:qFormat/>
    <w:uiPriority w:val="99"/>
    <w:rPr>
      <w:rFonts w:ascii="Calibri" w:hAnsi="Calibri" w:cs="Calibri"/>
      <w:color w:val="808080"/>
    </w:rPr>
  </w:style>
  <w:style w:type="paragraph" w:customStyle="1" w:styleId="38">
    <w:name w:val="4FB8A2F4755B4A3F977EEBA192C65B05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33DBDD-9883-41C3-A530-0562286B32BD}">
  <ds:schemaRefs/>
</ds:datastoreItem>
</file>

<file path=customXml/itemProps3.xml><?xml version="1.0" encoding="utf-8"?>
<ds:datastoreItem xmlns:ds="http://schemas.openxmlformats.org/officeDocument/2006/customXml" ds:itemID="{37FAE2FD-C3EB-4172-BC64-DC34688013EA}">
  <ds:schemaRefs/>
</ds:datastoreItem>
</file>

<file path=customXml/itemProps4.xml><?xml version="1.0" encoding="utf-8"?>
<ds:datastoreItem xmlns:ds="http://schemas.openxmlformats.org/officeDocument/2006/customXml" ds:itemID="{4F8C0207-4C1F-41E3-A496-BDC896D6177F}">
  <ds:schemaRefs/>
</ds:datastoreItem>
</file>

<file path=customXml/itemProps5.xml><?xml version="1.0" encoding="utf-8"?>
<ds:datastoreItem xmlns:ds="http://schemas.openxmlformats.org/officeDocument/2006/customXml" ds:itemID="{B6377303-89CA-48CF-B410-2734A6C94E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сферы.dotx</Template>
  <Pages>2</Pages>
  <Words>194</Words>
  <Characters>1107</Characters>
  <Lines>9</Lines>
  <Paragraphs>2</Paragraphs>
  <TotalTime>5</TotalTime>
  <ScaleCrop>false</ScaleCrop>
  <LinksUpToDate>false</LinksUpToDate>
  <CharactersWithSpaces>1299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2024-12-04T13:59:00Z</dcterms:created>
  <dcterms:modified xsi:type="dcterms:W3CDTF">2025-02-24T07:01:23Z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1049-12.2.0.19805</vt:lpwstr>
  </property>
  <property fmtid="{D5CDD505-2E9C-101B-9397-08002B2CF9AE}" pid="4" name="ICV">
    <vt:lpwstr>83F3292CCA93486FBFF6050AF866B044_12</vt:lpwstr>
  </property>
</Properties>
</file>